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78d2" w14:textId="6e57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429 "2020-2022 жылдарға арналған Кеңестуы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15 қыркүйектегі № 517 шешімі. Ақтөбе облысының Әділет департаментінде 2020 жылғы 25 қыркүйекте № 7488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429 "2020-2022 жылдарға арналған Кеңестуы ауылдық округ бюджетін бекіту туралы" (нормативтік құқықтық актілерді мемлекеттік тіркеу Тізілімінде № 6745 тіркелген, 2020 жылғы 24 қаңтардағы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"82 613" сандары "86 948"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"79 361" сандары "83 696"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"82 959,9" сандары "87 294,9"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сәйкес, айыппұл санкцияларын, салықтарды және басқа да төлемдердi қолдану үшiн айлық есептiк көрсеткiш 2 651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 күнкөріс деңгейінің шамасы 31 183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белгіленгені ескерілсін және басшылыққа алынсын.";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"7 500" сандары "11 835" сандарымен ауыстырылсын.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 № 517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Кеңестуы ауылдық округ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1457"/>
        <w:gridCol w:w="1154"/>
        <w:gridCol w:w="1154"/>
        <w:gridCol w:w="5315"/>
        <w:gridCol w:w="2370"/>
      </w:tblGrid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87 294,9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26 834,9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26834,9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26834,9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қызметін қамтамасыз ету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26434,9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-346,9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