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1107" w14:textId="1681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9 сәуірдегі № 471 шешімі. Ақтөбе облысының Әділет департаментінде 2020 жылғы 9 сәуірде № 7037 болып тіркелді. Күші жойылды - Ақтөбе облысы Темір аудандық мәслихатының 2023 жылғы 8 қыркүйектегі № 78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08.09.2023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4903 тіркелген, 2016 жылы 20 мамырда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Темір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келесідей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xml:space="preserve">
      4) тармақшада: </w:t>
      </w:r>
    </w:p>
    <w:bookmarkEnd w:id="4"/>
    <w:bookmarkStart w:name="z11" w:id="5"/>
    <w:p>
      <w:pPr>
        <w:spacing w:after="0"/>
        <w:ind w:left="0"/>
        <w:jc w:val="both"/>
      </w:pPr>
      <w:r>
        <w:rPr>
          <w:rFonts w:ascii="Times New Roman"/>
          <w:b w:val="false"/>
          <w:i w:val="false"/>
          <w:color w:val="000000"/>
          <w:sz w:val="28"/>
        </w:rPr>
        <w:t>
      "Темір аудандық орталық ауруханасы" деген сөздері "Темір аудандық ауруханасы" деген сөздерімен ауыстырылсын;</w:t>
      </w:r>
    </w:p>
    <w:bookmarkEnd w:id="5"/>
    <w:bookmarkStart w:name="z12" w:id="6"/>
    <w:p>
      <w:pPr>
        <w:spacing w:after="0"/>
        <w:ind w:left="0"/>
        <w:jc w:val="both"/>
      </w:pPr>
      <w:r>
        <w:rPr>
          <w:rFonts w:ascii="Times New Roman"/>
          <w:b w:val="false"/>
          <w:i w:val="false"/>
          <w:color w:val="000000"/>
          <w:sz w:val="28"/>
        </w:rPr>
        <w:t>
      келесі мазмұндағы 9-1 тармақшасымен толықтырылсын:</w:t>
      </w:r>
    </w:p>
    <w:bookmarkEnd w:id="6"/>
    <w:bookmarkStart w:name="z13" w:id="7"/>
    <w:p>
      <w:pPr>
        <w:spacing w:after="0"/>
        <w:ind w:left="0"/>
        <w:jc w:val="both"/>
      </w:pPr>
      <w:r>
        <w:rPr>
          <w:rFonts w:ascii="Times New Roman"/>
          <w:b w:val="false"/>
          <w:i w:val="false"/>
          <w:color w:val="000000"/>
          <w:sz w:val="28"/>
        </w:rPr>
        <w:t>
      "9-1. Қазақстан Республикасының аумағында төтенше жағдай кезде біржолғы әлеуметтік көмек 20 000 (жиырма мың) теңге мөлшерінде көрсетіледі:</w:t>
      </w:r>
    </w:p>
    <w:bookmarkEnd w:id="7"/>
    <w:bookmarkStart w:name="z14" w:id="8"/>
    <w:p>
      <w:pPr>
        <w:spacing w:after="0"/>
        <w:ind w:left="0"/>
        <w:jc w:val="both"/>
      </w:pPr>
      <w:r>
        <w:rPr>
          <w:rFonts w:ascii="Times New Roman"/>
          <w:b w:val="false"/>
          <w:i w:val="false"/>
          <w:color w:val="000000"/>
          <w:sz w:val="28"/>
        </w:rPr>
        <w:t>
      1) әрбір адамға табыстарын есепке алмай, бірінші, екінші және үшінші топтағы мүгедектерге, он алты жасқа дейінгі мүгедек балаларға, мүгедек баланы тәрбиелеп отырған адамдарға уәкілетті ұйымның тізімі негізінде;</w:t>
      </w:r>
    </w:p>
    <w:bookmarkEnd w:id="8"/>
    <w:bookmarkStart w:name="z15" w:id="9"/>
    <w:p>
      <w:pPr>
        <w:spacing w:after="0"/>
        <w:ind w:left="0"/>
        <w:jc w:val="both"/>
      </w:pPr>
      <w:r>
        <w:rPr>
          <w:rFonts w:ascii="Times New Roman"/>
          <w:b w:val="false"/>
          <w:i w:val="false"/>
          <w:color w:val="000000"/>
          <w:sz w:val="28"/>
        </w:rPr>
        <w:t>
      2) табыстарын есепке алмай, онкологиялық аурулардан зардап шегетін азаматтарға, адамның иммуножетіспеушілік вирусын жұқтырған және туберкулездің әртүрлі нысандарымен ауыратын науқастарға емделу кезеңінде,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кәсіпорынымен ұсынылған тізімдерге сәйкес;</w:t>
      </w:r>
    </w:p>
    <w:bookmarkEnd w:id="9"/>
    <w:bookmarkStart w:name="z16" w:id="10"/>
    <w:p>
      <w:pPr>
        <w:spacing w:after="0"/>
        <w:ind w:left="0"/>
        <w:jc w:val="both"/>
      </w:pPr>
      <w:r>
        <w:rPr>
          <w:rFonts w:ascii="Times New Roman"/>
          <w:b w:val="false"/>
          <w:i w:val="false"/>
          <w:color w:val="000000"/>
          <w:sz w:val="28"/>
        </w:rPr>
        <w:t>
      3) табыстарын есепке алмай, уәкілетті органның әлеуметтік қызметкерлері қызмет көрсететін жалғыз тұратын қарт азаматтарға;</w:t>
      </w:r>
    </w:p>
    <w:bookmarkEnd w:id="10"/>
    <w:bookmarkStart w:name="z17" w:id="11"/>
    <w:p>
      <w:pPr>
        <w:spacing w:after="0"/>
        <w:ind w:left="0"/>
        <w:jc w:val="both"/>
      </w:pPr>
      <w:r>
        <w:rPr>
          <w:rFonts w:ascii="Times New Roman"/>
          <w:b w:val="false"/>
          <w:i w:val="false"/>
          <w:color w:val="000000"/>
          <w:sz w:val="28"/>
        </w:rPr>
        <w:t>
      4) отбасының әрбір мүшесіне шаққандағы табысы ең төменгі күнкөріс деңгейінің 1 (бір) еселенген мөлшерінен аспайтын аз қамтамасыз етілген отбасыларға, қала, ауылдық округ әкімі ұсынған тізімдердің негізінде.</w:t>
      </w:r>
    </w:p>
    <w:bookmarkEnd w:id="11"/>
    <w:bookmarkStart w:name="z18" w:id="12"/>
    <w:p>
      <w:pPr>
        <w:spacing w:after="0"/>
        <w:ind w:left="0"/>
        <w:jc w:val="both"/>
      </w:pPr>
      <w:r>
        <w:rPr>
          <w:rFonts w:ascii="Times New Roman"/>
          <w:b w:val="false"/>
          <w:i w:val="false"/>
          <w:color w:val="000000"/>
          <w:sz w:val="28"/>
        </w:rPr>
        <w:t>
      Әлеуметтік көмек төтенше жағдай кезеңінде бір рет және бір адамға тек бір санат бойынша беріледі.</w:t>
      </w:r>
    </w:p>
    <w:bookmarkEnd w:id="12"/>
    <w:bookmarkStart w:name="z19" w:id="13"/>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bookmarkEnd w:id="13"/>
    <w:bookmarkStart w:name="z20" w:id="14"/>
    <w:p>
      <w:pPr>
        <w:spacing w:after="0"/>
        <w:ind w:left="0"/>
        <w:jc w:val="both"/>
      </w:pPr>
      <w:r>
        <w:rPr>
          <w:rFonts w:ascii="Times New Roman"/>
          <w:b w:val="false"/>
          <w:i w:val="false"/>
          <w:color w:val="000000"/>
          <w:sz w:val="28"/>
        </w:rPr>
        <w:t>
      2. "Темір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4"/>
    <w:bookmarkStart w:name="z21" w:id="15"/>
    <w:p>
      <w:pPr>
        <w:spacing w:after="0"/>
        <w:ind w:left="0"/>
        <w:jc w:val="both"/>
      </w:pPr>
      <w:r>
        <w:rPr>
          <w:rFonts w:ascii="Times New Roman"/>
          <w:b w:val="false"/>
          <w:i w:val="false"/>
          <w:color w:val="000000"/>
          <w:sz w:val="28"/>
        </w:rPr>
        <w:t>
      3. Осы шешім 2020 жылдың 1 сәуірінен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Отарбаев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Избасов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"Ақтөбе облысының жұмыспен қамтуды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үйлестіру және әлеуметтік бағдарламалар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 мекемесінің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________________Б. Елеусинова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 _______________ 2020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