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5fa5" w14:textId="d1e5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435 "2020–2022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 сәуірдегі № 468 шешімі. Ақтөбе облысының Әділет департаментінде 2020 жылғы 3 сәуірде № 6965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435 "2020–2022 жылдарға арналған Шұбарқұдық ауылдық округ бюджетін бекіту туралы" (нормативтік құқықтық актілерді мемлекеттік тіркеу Тізілімінде № 6746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"405 914" сандары "415 914"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"344 061" сандары "354 061"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"405 914" сандары "419 768,9" сандарымен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– "0" саны "-3 854,9 мың" сандарымен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"3 854,9 мың"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"47 446" сандары "57 446" сандарымен ауыстырылсын.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Шұбарқұдық ауылдық округ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169"/>
        <w:gridCol w:w="1169"/>
        <w:gridCol w:w="1169"/>
        <w:gridCol w:w="5380"/>
        <w:gridCol w:w="2553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415 914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419768,9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-3854,9 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3854,9 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