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044a0" w14:textId="f3044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2020 жылғы 6 қаңтардағы № 430 "2020 – 2022 жылдарға арналған Кеңқияқ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аудандық мәслихатының 2020 жылғы 1 сәуірдегі № 464 шешімі. Ақтөбе облысының Әділет департаментінде 2020 жылғы 3 сәуірде № 6960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9–1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 – 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Темір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2020 жылғы 6 қаңтардағы № 430 "2020 – 2022 жылдарға арналған Кеңкияқ ауылдық округ бюджетін бекіту туралы" (нормативтік құқықтық актілерді мемлекеттік тіркеу Тізілімінде № 6739 тіркелген, 2020 жылғы 24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"227 808" сандары "229 142,5" сандарымен ауыстырылсын;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тармақшада: 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 (профицит) – "0" саны "-1 334,5 мың" сандарымен ауыстырылсын;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тармақшада: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(профицитін пайдалану) – "0" саны "1 334,5 мың" сандарымен ауыстырылсын.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1–қосымша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"Темір аудандық мәслихатының аппараты" мемлекеттік мекемесі заңнамада белгіленген тәртіппен осы шешімді Ақтөбе облысының Әділет департаментінде мемлекеттік тіркеуді қамтамасыз етсін.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жылдың 1 қаңтарынан бастап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Темір аудандық мәслихатының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Отарбаев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Темір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Избасов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464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6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430 шешіміне 1-қосымша</w:t>
            </w:r>
          </w:p>
        </w:tc>
      </w:tr>
    </w:tbl>
    <w:bookmarkStart w:name="z2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Кеңкияқ ауылдық округ бюджеті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1"/>
        <w:gridCol w:w="871"/>
        <w:gridCol w:w="1184"/>
        <w:gridCol w:w="1184"/>
        <w:gridCol w:w="5450"/>
        <w:gridCol w:w="2740"/>
      </w:tblGrid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227 808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27 081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19 631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610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200 117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200 117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200 117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229 142.5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32 440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32 440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32 440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30 326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164 049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164 049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164 049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52 464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111 585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10 733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10 733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10 733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14 795,2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14 795,2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ауылдық округ әкімінің аппараты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14 795,2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14 795,2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539,3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539,3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539,3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539,3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Cыныбы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V. Қаржы активтерімен жасалатын операциялар бойынша сальдо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-1 334,5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1 334,5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Cыныбы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1334,5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1334,5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