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18a8" w14:textId="c1d18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2020–2022 жылдарға арналған Шұбарқұдық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2020 жылғы 6 қаңтардағы № 435 шешімі. Ақтөбе облысының Әділет департаментінде 2020 жылғы 17 қаңтарда № 6746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9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– 2022 жылдарға арналған Шұбарқұдық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428 632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50 024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10 244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368 364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432 486,9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тапшылығы(профицит) -3 854,9 мың" 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3 854,9 мың" 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Шұбарқұдық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iшкi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кәсiпкерлiк және кәсiби қызметтi жүргiзгенi үшiн алынатын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сәйкес, айыппұл санкцияларын, салықтарды және басқа да төлемдердi қолдану үшiн айлық есептiк көрсеткiш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 күнкөріс деңгейінің шамасы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Ақтөбе облысы Темір аудандық мәслихатының 15.09.2020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Темір аудандық мәслихатының 2019 жылғы 25 желтоқсандағы № 409 "2020-2022 жылдарға арналған Темір аудандық бюджетін бекіту туралы" шешіміне сәйкес аудандық бюджеттен Шұбарқұдық ауылдық округ бюджетіне берілген субвенция көлемі 2020 жылға 235 861 мың теңге сомасында көзделген.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2020 жылға арналған Шұбарқұдық ауылдық округ бюджетте республикалық бюджеттен ағымдағы нысаналы трансферттердің түсімдері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 педагогтерінің еңбегіне ақы төлеуді ұлғайтуға 24 628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мектепке дейінгі білім беру ұйымдарының педагогтеріне біліктілік санаты үшін қосымша ақы төлеуге 2 850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соммаларын бөлу Шұбарқұдық ауылдық округ әкімінің шешімі негізінде айқындалады.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Шұбарқұдық ауылдық округ бюджетте облыстық бюджеттен ағымдағы нысаналы трансферттердің түсімдері ескерілсін: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атаулы әлеуметтік көмек алатын мектепке дейінгі білім беру ұйымдарында тамақтану ақысын төмендетуге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ұйымдарда мемлекеттік білім беру тапсырысын іске асыруға (экологиялық) 4 300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ұйымдарының педагог қызметкерлерінің жыл сайынғы ақылы еңбек демалысының ұзақтығы 42 күнтізбелік күнінен 56 күнге дейін ұлғайтуға 1 759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25 920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трансфертердің аталған сомаларын бөлу Шұбарқұдық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 енгізілді - Ақтөбе облысы Темір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Шұбарқұдық ауылдық округі бюджетте аудандық бюджеттен 72 400 мың теңге соммасында ағымдағы нысаналы трансферт түсімі ескерілсін.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Шұбарқұдық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тармаққа өзгерістер енгізілді - Ақтөбе облысы Темір аудандық мәслихатының 01.04.2020 </w:t>
      </w:r>
      <w:r>
        <w:rPr>
          <w:rFonts w:ascii="Times New Roman"/>
          <w:b w:val="false"/>
          <w:i w:val="false"/>
          <w:color w:val="000000"/>
          <w:sz w:val="28"/>
        </w:rPr>
        <w:t>№ 468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15.09.2020 </w:t>
      </w:r>
      <w:r>
        <w:rPr>
          <w:rFonts w:ascii="Times New Roman"/>
          <w:b w:val="false"/>
          <w:i w:val="false"/>
          <w:color w:val="000000"/>
          <w:sz w:val="28"/>
        </w:rPr>
        <w:t>№ 523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20.11.2020 </w:t>
      </w:r>
      <w:r>
        <w:rPr>
          <w:rFonts w:ascii="Times New Roman"/>
          <w:b w:val="false"/>
          <w:i w:val="false"/>
          <w:color w:val="00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"Темір аудандық мәслихатының аппараты" мемлекеттік мекемесіне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2020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Кожагулов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қаңтары № 435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Шұбарқұдық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544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428 632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 есалынатын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 есалынатын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Салықтықеместүсiмдер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368 364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0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432 486,9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147 544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Мектепкедейінгі білім беру ұйымдарында мемлекеттік білім беру тапсырысын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108 958,5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30 194,5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"/>
        <w:gridCol w:w="315"/>
        <w:gridCol w:w="315"/>
        <w:gridCol w:w="315"/>
        <w:gridCol w:w="5103"/>
        <w:gridCol w:w="5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Функкционалдық топ</w:t>
            </w:r>
          </w:p>
        </w:tc>
        <w:tc>
          <w:tcPr>
            <w:tcW w:w="5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-3 854,9 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5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3 854,9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827"/>
        <w:gridCol w:w="53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2020 жылғы 6 қаңтардағы № 435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9"/>
        <w:gridCol w:w="1199"/>
        <w:gridCol w:w="5518"/>
        <w:gridCol w:w="2304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259 764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435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Шұбарқұдық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8"/>
        <w:gridCol w:w="1199"/>
        <w:gridCol w:w="1199"/>
        <w:gridCol w:w="5518"/>
        <w:gridCol w:w="2304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268 550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67 458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67 208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128 792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