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35dfc" w14:textId="f635d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Мұғалжар ауданы бойынша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ауданы әкімдігінің 2020 жылғы 24 желтоқсандағы № 395 қаулысы. Ақтөбе облысының Әділет департаментінде 2020 жылғы 25 желтоқсанда № 7832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2014 жылғы 5 шілдедегі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Мұғалжар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2021 жылға арналған Мұғалжар ауданы бойынша бас бостандығынан айыру орындарынан босатылған адамдарды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"Мұғалжар аудандық жұмыспен қамту және әлеуметтік бағдарламалар бөлімі" мемлекеттік мекемесі заңнамада көрсетілген тәртіппен:</w:t>
      </w:r>
    </w:p>
    <w:bookmarkEnd w:id="2"/>
    <w:p>
      <w:pPr>
        <w:spacing w:after="0"/>
        <w:ind w:left="0"/>
        <w:jc w:val="both"/>
      </w:pPr>
      <w:r>
        <w:rPr>
          <w:rFonts w:ascii="Times New Roman"/>
          <w:b w:val="false"/>
          <w:i w:val="false"/>
          <w:color w:val="000000"/>
          <w:sz w:val="28"/>
        </w:rPr>
        <w:t>
      1) осы қаулыны Ақтөбе облысы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Мұғалжар ауданы әкімдігінің интернет – 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2021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Шериязданов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ауданы әкімдігінің 2020 жылғы 24 желтоқсандағы № 395 қаулысына қосымша</w:t>
            </w:r>
          </w:p>
        </w:tc>
      </w:tr>
    </w:tbl>
    <w:p>
      <w:pPr>
        <w:spacing w:after="0"/>
        <w:ind w:left="0"/>
        <w:jc w:val="left"/>
      </w:pPr>
      <w:r>
        <w:rPr>
          <w:rFonts w:ascii="Times New Roman"/>
          <w:b/>
          <w:i w:val="false"/>
          <w:color w:val="000000"/>
        </w:rPr>
        <w:t xml:space="preserve"> 2021 жылға Мұғалжар ауданы бойынша бас бостандығынан айыру орындарынан босатылған адамдарды жұмысқа орналастыру үшін ұйымдар бөлінісінде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 мунай маш комплект"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"Вернал Ойл Қазақстан"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"Кентавр"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