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105c" w14:textId="4241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2020 жылғы 30 қарашадағы № 354 қаулысы. Ақтөбе облысының Әділет департаментінде 2020 жылғы 2 желтоқсанда № 7752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"Railway LTD" жауапкершілігі шектеулі серіктестігімен пайдалы қазбаларды барлау үшін, Мұғалжар ауданы Құмсай ауылдық округі аумағында орналасқан жалпы алаңы 2236,46 гектар жер учаскесіне жер пайдаланушылардан алып қоймай, 2026 жылдың 6 тамызына дейінгі мерзімге қауымдық сервитут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бойынша жер қатынастары бөлімі"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