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53781" w14:textId="25537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Сайлау учаскелерін тарату және Мәртөк ауданы әкімінің 2014 жылғы 31 қаңтардағы № 2 "Мәртөк ауданы аумағында сайлау учаскелерін құру туралы" шешіміне өзгеріс енгізу туралы</w:t>
      </w:r>
    </w:p>
    <w:p>
      <w:pPr>
        <w:spacing w:after="0"/>
        <w:ind w:left="0"/>
        <w:jc w:val="both"/>
      </w:pPr>
      <w:r>
        <w:rPr>
          <w:rFonts w:ascii="Times New Roman"/>
          <w:b w:val="false"/>
          <w:i w:val="false"/>
          <w:color w:val="000000"/>
          <w:sz w:val="28"/>
        </w:rPr>
        <w:t>Ақтөбе облысы Мәртөк ауданы әкімінің 2020 жылғы 15 қыркүйектегі № 2 шешімі. Ақтөбе облысының Әділет департаментінде 2020 жылғы 18 қыркүйекте № 7443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Заңының </w:t>
      </w:r>
      <w:r>
        <w:rPr>
          <w:rFonts w:ascii="Times New Roman"/>
          <w:b w:val="false"/>
          <w:i w:val="false"/>
          <w:color w:val="000000"/>
          <w:sz w:val="28"/>
        </w:rPr>
        <w:t>23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33 бабына</w:t>
      </w:r>
      <w:r>
        <w:rPr>
          <w:rFonts w:ascii="Times New Roman"/>
          <w:b w:val="false"/>
          <w:i w:val="false"/>
          <w:color w:val="000000"/>
          <w:sz w:val="28"/>
        </w:rPr>
        <w:t xml:space="preserve"> сәйкес, сайлаушыларға барынша қолайлы жағдай жасау мақсатында, Мәртөк ауданының әкімі ШЕШІМ ҚАБЫЛДАДЫ:</w:t>
      </w:r>
    </w:p>
    <w:bookmarkEnd w:id="0"/>
    <w:bookmarkStart w:name="z3" w:id="1"/>
    <w:p>
      <w:pPr>
        <w:spacing w:after="0"/>
        <w:ind w:left="0"/>
        <w:jc w:val="both"/>
      </w:pPr>
      <w:r>
        <w:rPr>
          <w:rFonts w:ascii="Times New Roman"/>
          <w:b w:val="false"/>
          <w:i w:val="false"/>
          <w:color w:val="000000"/>
          <w:sz w:val="28"/>
        </w:rPr>
        <w:t>
      1. Ақтөбе облысы Мәртөк ауданының аумағында № 276, № 285, № 300, № 304 сайлау учаскелері таратылсын.</w:t>
      </w:r>
    </w:p>
    <w:bookmarkEnd w:id="1"/>
    <w:bookmarkStart w:name="z4" w:id="2"/>
    <w:p>
      <w:pPr>
        <w:spacing w:after="0"/>
        <w:ind w:left="0"/>
        <w:jc w:val="both"/>
      </w:pPr>
      <w:r>
        <w:rPr>
          <w:rFonts w:ascii="Times New Roman"/>
          <w:b w:val="false"/>
          <w:i w:val="false"/>
          <w:color w:val="000000"/>
          <w:sz w:val="28"/>
        </w:rPr>
        <w:t xml:space="preserve">
      2. Мәртөк ауданы әкімінің 2014 жылғы 31 қаңтардағы № 2 "Мәртөк ауданы аумағында сайлау учаскелерін құру туралы" (нормативтік-құқықтық актілерді мемлекеттік тіркеу Тізілімінде № 3776 болып тіркелген, 2014 жылғы 27 ақпанда "Мәртөк тынысы"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 енгізілсін:</w:t>
      </w:r>
    </w:p>
    <w:bookmarkEnd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5" w:id="3"/>
    <w:p>
      <w:pPr>
        <w:spacing w:after="0"/>
        <w:ind w:left="0"/>
        <w:jc w:val="both"/>
      </w:pPr>
      <w:r>
        <w:rPr>
          <w:rFonts w:ascii="Times New Roman"/>
          <w:b w:val="false"/>
          <w:i w:val="false"/>
          <w:color w:val="000000"/>
          <w:sz w:val="28"/>
        </w:rPr>
        <w:t>
      3. "Мәртөк ауданы әкімінің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оны ресми жариялағаннан кейін Мәртөк ауданы әкімдігінің интернет – ресурсында орналастыруды қамтамасыз етсін.</w:t>
      </w:r>
    </w:p>
    <w:bookmarkStart w:name="z6" w:id="4"/>
    <w:p>
      <w:pPr>
        <w:spacing w:after="0"/>
        <w:ind w:left="0"/>
        <w:jc w:val="both"/>
      </w:pPr>
      <w:r>
        <w:rPr>
          <w:rFonts w:ascii="Times New Roman"/>
          <w:b w:val="false"/>
          <w:i w:val="false"/>
          <w:color w:val="000000"/>
          <w:sz w:val="28"/>
        </w:rPr>
        <w:t>
      4. Осы шешімнің орындалуын бақылау Мәртөк ауданы әкімі аппаратының басшысына жүктелсін.</w:t>
      </w:r>
    </w:p>
    <w:bookmarkEnd w:id="4"/>
    <w:bookmarkStart w:name="z7" w:id="5"/>
    <w:p>
      <w:pPr>
        <w:spacing w:after="0"/>
        <w:ind w:left="0"/>
        <w:jc w:val="both"/>
      </w:pPr>
      <w:r>
        <w:rPr>
          <w:rFonts w:ascii="Times New Roman"/>
          <w:b w:val="false"/>
          <w:i w:val="false"/>
          <w:color w:val="000000"/>
          <w:sz w:val="28"/>
        </w:rPr>
        <w:t>
      5.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Кенжеханұлы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Мәртөк ауданы әкiмiнiң 2020 жылғы 15 қыркүйектегі № 2 шешiмiне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Мәртөк ауданы әкiмiнiң 2014 жылғы 31 қаңтардағы № 2 шешiмiне қосымша</w:t>
            </w:r>
          </w:p>
        </w:tc>
      </w:tr>
    </w:tbl>
    <w:p>
      <w:pPr>
        <w:spacing w:after="0"/>
        <w:ind w:left="0"/>
        <w:jc w:val="left"/>
      </w:pPr>
      <w:r>
        <w:rPr>
          <w:rFonts w:ascii="Times New Roman"/>
          <w:b/>
          <w:i w:val="false"/>
          <w:color w:val="000000"/>
        </w:rPr>
        <w:t xml:space="preserve"> Мәртөк ауданының аумағындағы сайлау учаскелерi</w:t>
      </w:r>
    </w:p>
    <w:p>
      <w:pPr>
        <w:spacing w:after="0"/>
        <w:ind w:left="0"/>
        <w:jc w:val="both"/>
      </w:pPr>
      <w:r>
        <w:rPr>
          <w:rFonts w:ascii="Times New Roman"/>
          <w:b w:val="false"/>
          <w:i w:val="false"/>
          <w:color w:val="000000"/>
          <w:sz w:val="28"/>
        </w:rPr>
        <w:t>
      № 266 сайлау учаскесі</w:t>
      </w:r>
    </w:p>
    <w:p>
      <w:pPr>
        <w:spacing w:after="0"/>
        <w:ind w:left="0"/>
        <w:jc w:val="both"/>
      </w:pPr>
      <w:r>
        <w:rPr>
          <w:rFonts w:ascii="Times New Roman"/>
          <w:b w:val="false"/>
          <w:i w:val="false"/>
          <w:color w:val="000000"/>
          <w:sz w:val="28"/>
        </w:rPr>
        <w:t>
      Сайлау учаскесінің орналасқан жері: Мәртөк ауылы, Абай көшесі № 22, "Мәртөк аудандық білім бөлімі" мемлекеттік мекемесі "№ 1 Мәртөк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Мәртөк ауылы</w:t>
      </w:r>
    </w:p>
    <w:p>
      <w:pPr>
        <w:spacing w:after="0"/>
        <w:ind w:left="0"/>
        <w:jc w:val="both"/>
      </w:pPr>
      <w:r>
        <w:rPr>
          <w:rFonts w:ascii="Times New Roman"/>
          <w:b w:val="false"/>
          <w:i w:val="false"/>
          <w:color w:val="000000"/>
          <w:sz w:val="28"/>
        </w:rPr>
        <w:t>
      М.Әуезов көшесі № 5, 5а, 5б, 6, 7, 7а, 7б, 12/1, 13, 16, 17, 18, 20, 21, 22, 23, 24, 25, 26, 27, 28, 29, 30, 31, 32, 33, 34, 35, 36, 38, 39, 42, 43, 44, 46, 47, 49, 50, 50б, 51, 53, 55, 56, 58, 59, 60, 62, 64, 65, 66, 67, 68, 69, 70, 71, 72, 73, 74, 75, 76, 77, 79, 80, 81, 82, 83, 84, 85, 86, 88, 90, 91, 92, 93, 94, 95, 96, 97, 98, 99, 100, 103, 105.</w:t>
      </w:r>
    </w:p>
    <w:p>
      <w:pPr>
        <w:spacing w:after="0"/>
        <w:ind w:left="0"/>
        <w:jc w:val="both"/>
      </w:pPr>
      <w:r>
        <w:rPr>
          <w:rFonts w:ascii="Times New Roman"/>
          <w:b w:val="false"/>
          <w:i w:val="false"/>
          <w:color w:val="000000"/>
          <w:sz w:val="28"/>
        </w:rPr>
        <w:t>
      Жамбыл көшесі № 3, 6, 13, 15, 21, 22, 23, 24, 25, 27, 29, 30, 31, 32, 33, 35, 36, 37, 38, 39, 40, 41, 42, 43, 44, 45, 46, 46а, 47, 48, 49, 50, 51,52, 52а, 53, 54, 55, 56, 57, 58, 59, 60, 61, 63, 64, 65, 66, 67, 68, 69, 70, 71, 72, 73, 74, 75, 76, 77, 78, 79, 80, 84, 85, 86, 88, 90, 92, 94, 96, 98, 100.</w:t>
      </w:r>
    </w:p>
    <w:p>
      <w:pPr>
        <w:spacing w:after="0"/>
        <w:ind w:left="0"/>
        <w:jc w:val="both"/>
      </w:pPr>
      <w:r>
        <w:rPr>
          <w:rFonts w:ascii="Times New Roman"/>
          <w:b w:val="false"/>
          <w:i w:val="false"/>
          <w:color w:val="000000"/>
          <w:sz w:val="28"/>
        </w:rPr>
        <w:t>
      Р.Мир-Хайдаров көшесі № 1, 2, 2в, 3, 4, 4/2, 5, 6, 7, 8, 9, 11, 10, 12, 13, 14, 15, 16, 17, 18, 19, 20, 21, 22, 23, 25, 26, 27.</w:t>
      </w:r>
    </w:p>
    <w:p>
      <w:pPr>
        <w:spacing w:after="0"/>
        <w:ind w:left="0"/>
        <w:jc w:val="both"/>
      </w:pPr>
      <w:r>
        <w:rPr>
          <w:rFonts w:ascii="Times New Roman"/>
          <w:b w:val="false"/>
          <w:i w:val="false"/>
          <w:color w:val="000000"/>
          <w:sz w:val="28"/>
        </w:rPr>
        <w:t>
      Абай көшесі № 1, 1а, 1д, 2, 2д, 3, 4, 5, 6, 7, 8, 9, 10, 11, 12, 13, 14, 15, 16, 17, 18, 19, 20, 20а, 20б, 21, 23, 25, 27, 29, 31, 33.</w:t>
      </w:r>
    </w:p>
    <w:p>
      <w:pPr>
        <w:spacing w:after="0"/>
        <w:ind w:left="0"/>
        <w:jc w:val="both"/>
      </w:pPr>
      <w:r>
        <w:rPr>
          <w:rFonts w:ascii="Times New Roman"/>
          <w:b w:val="false"/>
          <w:i w:val="false"/>
          <w:color w:val="000000"/>
          <w:sz w:val="28"/>
        </w:rPr>
        <w:t>
      Қ.Медетовкөшесі № 1, 2, 2а, 3, 4, 5, 6, 7, 8, 9, 10, 11, 12, 13, 14, 15, 16, 17, 18, 19, 20, 21, 22, 23, 24, 25, 26, 27, 28, 29, 30, 31, 33, 34, 35, 36, 36а, 38, 41.</w:t>
      </w:r>
    </w:p>
    <w:p>
      <w:pPr>
        <w:spacing w:after="0"/>
        <w:ind w:left="0"/>
        <w:jc w:val="both"/>
      </w:pPr>
      <w:r>
        <w:rPr>
          <w:rFonts w:ascii="Times New Roman"/>
          <w:b w:val="false"/>
          <w:i w:val="false"/>
          <w:color w:val="000000"/>
          <w:sz w:val="28"/>
        </w:rPr>
        <w:t>
      А.Байтұрсыновкөшесі № 1, 1/2, 1б, 2, 2/2, 3, 4, 4/2, 5, 6, 7, 8, 9, 9а, 10, 11, 12, 13, 14, 15, 16, 17, 18, 19, 20, 20а, 21, 22, 23, 24, 24а, 26, 28, 30, 32, 34, 36, 38, 40, 42, 44.</w:t>
      </w:r>
    </w:p>
    <w:p>
      <w:pPr>
        <w:spacing w:after="0"/>
        <w:ind w:left="0"/>
        <w:jc w:val="both"/>
      </w:pPr>
      <w:r>
        <w:rPr>
          <w:rFonts w:ascii="Times New Roman"/>
          <w:b w:val="false"/>
          <w:i w:val="false"/>
          <w:color w:val="000000"/>
          <w:sz w:val="28"/>
        </w:rPr>
        <w:t>
      М.Дулатовкөшесі № 2, 4, 6, 8, 9, 10, 11, 12, 12а, 13, 14, 15, 15а, 16, 18, 19, 20, 22, 23, 25, 27, 29, 31, 33.</w:t>
      </w:r>
    </w:p>
    <w:p>
      <w:pPr>
        <w:spacing w:after="0"/>
        <w:ind w:left="0"/>
        <w:jc w:val="both"/>
      </w:pPr>
      <w:r>
        <w:rPr>
          <w:rFonts w:ascii="Times New Roman"/>
          <w:b w:val="false"/>
          <w:i w:val="false"/>
          <w:color w:val="000000"/>
          <w:sz w:val="28"/>
        </w:rPr>
        <w:t>
      Б.Момыш-ұлыкөшесі № 1/1, 1/2, 2, 2а, 3/1, 3/2, 4, 6, 7, 8, 9/1, 9/2, 10, 11, 12, 13, 13/1, 14, 16, 15/1,15/2, 18.</w:t>
      </w:r>
    </w:p>
    <w:p>
      <w:pPr>
        <w:spacing w:after="0"/>
        <w:ind w:left="0"/>
        <w:jc w:val="both"/>
      </w:pPr>
      <w:r>
        <w:rPr>
          <w:rFonts w:ascii="Times New Roman"/>
          <w:b w:val="false"/>
          <w:i w:val="false"/>
          <w:color w:val="000000"/>
          <w:sz w:val="28"/>
        </w:rPr>
        <w:t>
      Ш.Уәлихановкөшесі № 1/1, 1/2, 2/1, 2/2, 3/1, 3/2, 4/1,4/2, 5/1, 5/2, 7, 9, 10/1, 10/2, 12/1, 12/2, 12/3, 12/4, 13, 15, 17, 19.</w:t>
      </w:r>
    </w:p>
    <w:p>
      <w:pPr>
        <w:spacing w:after="0"/>
        <w:ind w:left="0"/>
        <w:jc w:val="both"/>
      </w:pPr>
      <w:r>
        <w:rPr>
          <w:rFonts w:ascii="Times New Roman"/>
          <w:b w:val="false"/>
          <w:i w:val="false"/>
          <w:color w:val="000000"/>
          <w:sz w:val="28"/>
        </w:rPr>
        <w:t>
      Ы.Алтынсаринкөшесі № 11, 12, 13, 14, 15, 16, 17, 18, 19, 20, 21, 22, 22а, 23, 24, 25, 26а, 28, 29, 31, 33, 35, 39.</w:t>
      </w:r>
    </w:p>
    <w:p>
      <w:pPr>
        <w:spacing w:after="0"/>
        <w:ind w:left="0"/>
        <w:jc w:val="both"/>
      </w:pPr>
      <w:r>
        <w:rPr>
          <w:rFonts w:ascii="Times New Roman"/>
          <w:b w:val="false"/>
          <w:i w:val="false"/>
          <w:color w:val="000000"/>
          <w:sz w:val="28"/>
        </w:rPr>
        <w:t>
      Жанғалиевкөшесі № 9/1, 9/2, 9а, 10/1, 10/2, 11/1, 11/2, 11/3, 11а, 12, 14, 15, 16, 18, 19, 20, 21/1, 22, 24а, 25/1, 25/2, 27/1, 27/2, 29/1, 29/2, 30, 31/1, 31/2, 33.</w:t>
      </w:r>
    </w:p>
    <w:p>
      <w:pPr>
        <w:spacing w:after="0"/>
        <w:ind w:left="0"/>
        <w:jc w:val="both"/>
      </w:pPr>
      <w:r>
        <w:rPr>
          <w:rFonts w:ascii="Times New Roman"/>
          <w:b w:val="false"/>
          <w:i w:val="false"/>
          <w:color w:val="000000"/>
          <w:sz w:val="28"/>
        </w:rPr>
        <w:t>
      С.Сейфуллинкөшесі № 11, 12, 14, 15, 20, 22, 24, 32, 34, 38, 40, 46, 48, 51, 55, 58, 60, 75, 85, 87, 89, 93, 91, 111, 115, 117, 123, 127, 129, 135, 139, 143, 149, 161, 165, 167, 169, 173.</w:t>
      </w:r>
    </w:p>
    <w:p>
      <w:pPr>
        <w:spacing w:after="0"/>
        <w:ind w:left="0"/>
        <w:jc w:val="both"/>
      </w:pPr>
      <w:r>
        <w:rPr>
          <w:rFonts w:ascii="Times New Roman"/>
          <w:b w:val="false"/>
          <w:i w:val="false"/>
          <w:color w:val="000000"/>
          <w:sz w:val="28"/>
        </w:rPr>
        <w:t>
      312 Атқыштардивизиясыкөшесі № 14, 16, 18, 18а, 19, 19а, 20, 21, 22, 23, 24, 25, 26, 27, 28, 29, 30, 31, 33, 34/1, 34/2, 35/1, 35/2, 36, 37, 37а, 37б, 38, 38а, 39, 39а, 40, 41/1, 41/2, 41/3, 41/4, 42, 43/1, 43/2, 43/3, 43/4, 44, 45/1, 45/2, 45/3, 45/4, 45в, 46/1, 46/2, 47, 48/1, 48/2, 49, 50, 50а, 51, 52, 52а, 53, 54, 55/1, 55/2, 56, 56а, 57/1, 57/2, 58, 59, 60, 61, 63, 65, 66, 66а, 67, 69, 69а, 71а, 73, 73а, 144/3.</w:t>
      </w:r>
    </w:p>
    <w:p>
      <w:pPr>
        <w:spacing w:after="0"/>
        <w:ind w:left="0"/>
        <w:jc w:val="both"/>
      </w:pPr>
      <w:r>
        <w:rPr>
          <w:rFonts w:ascii="Times New Roman"/>
          <w:b w:val="false"/>
          <w:i w:val="false"/>
          <w:color w:val="000000"/>
          <w:sz w:val="28"/>
        </w:rPr>
        <w:t>
      Губин көшесі № 14, 15, 16, 17, 18, 19, 19а, 20, 21, 22, 23, 24, 25, 26, 26а, 27, 28, 29, 30, 31, 32/1, 32/2, 33, 34/1, 34/2, 35, 36/1, 36/2, 36а, 37, 40/1, 40/2, 44, 47а, 47б, 48, 49/1, 49/2, 50/1, 50/2, 53, 54, 58, 59, 60, 64, 65, 67, 68, 69, 70, 70а, 71, 73, 77, 77а, 90.</w:t>
      </w:r>
    </w:p>
    <w:p>
      <w:pPr>
        <w:spacing w:after="0"/>
        <w:ind w:left="0"/>
        <w:jc w:val="both"/>
      </w:pPr>
      <w:r>
        <w:rPr>
          <w:rFonts w:ascii="Times New Roman"/>
          <w:b w:val="false"/>
          <w:i w:val="false"/>
          <w:color w:val="000000"/>
          <w:sz w:val="28"/>
        </w:rPr>
        <w:t>
      Мазков көшесі № 15, 16, 17, 19, 20, 21, 22, 23, 24, 25, 26, 27, 28, 29, 30, 31, 32, 33, 34, 36, 37, 38, 40, 41/1, 41/2, 42, 42а, 43, 44, 45, 46, 47, 49а, 50, 53, 53а, 54, 54а, 55, 56, 58, 59, 60, 62, 63, 63а, 64а, 66, 68, 69, 73, 74/1, 74/2.</w:t>
      </w:r>
    </w:p>
    <w:p>
      <w:pPr>
        <w:spacing w:after="0"/>
        <w:ind w:left="0"/>
        <w:jc w:val="both"/>
      </w:pPr>
      <w:r>
        <w:rPr>
          <w:rFonts w:ascii="Times New Roman"/>
          <w:b w:val="false"/>
          <w:i w:val="false"/>
          <w:color w:val="000000"/>
          <w:sz w:val="28"/>
        </w:rPr>
        <w:t>
      Озмителькөшесі № 2, 4, 6, 10, 13, 17, 18, 19, 21, 23, 24, 25, 26, 29, 30, 30а, 31/1, 31/2, 32, 33/1, 33/2, 34, 35/1, 35/2, 36, 37/1, 37/2, 38, 39, 40, 41, 42, 43, 44, 45, 46, 47, 48, 50, 51, 52, 53, 55, 57, 58, 59, 61, 62, 64, 65, 70, 72.</w:t>
      </w:r>
    </w:p>
    <w:p>
      <w:pPr>
        <w:spacing w:after="0"/>
        <w:ind w:left="0"/>
        <w:jc w:val="both"/>
      </w:pPr>
      <w:r>
        <w:rPr>
          <w:rFonts w:ascii="Times New Roman"/>
          <w:b w:val="false"/>
          <w:i w:val="false"/>
          <w:color w:val="000000"/>
          <w:sz w:val="28"/>
        </w:rPr>
        <w:t>
      Б.Майлинкөшесі № 14, 16, 19, 20, 21, 21а, 22, 23, 24, 25, 26, 27, 28, 29, 30, 31, 32, 33, 34/1, 34/2, 35, 36/1, 36/2, 38/1,38/2, 46/1, 46/2, 46/3, 46/4, 47, 48, 48а, 50.</w:t>
      </w:r>
    </w:p>
    <w:p>
      <w:pPr>
        <w:spacing w:after="0"/>
        <w:ind w:left="0"/>
        <w:jc w:val="both"/>
      </w:pPr>
      <w:r>
        <w:rPr>
          <w:rFonts w:ascii="Times New Roman"/>
          <w:b w:val="false"/>
          <w:i w:val="false"/>
          <w:color w:val="000000"/>
          <w:sz w:val="28"/>
        </w:rPr>
        <w:t>
      Кожемякин көшесі; Желтоқсанкөшесі; Тәуелсіздіккөшесі; Астана көшесі.</w:t>
      </w:r>
    </w:p>
    <w:p>
      <w:pPr>
        <w:spacing w:after="0"/>
        <w:ind w:left="0"/>
        <w:jc w:val="both"/>
      </w:pPr>
      <w:r>
        <w:rPr>
          <w:rFonts w:ascii="Times New Roman"/>
          <w:b w:val="false"/>
          <w:i w:val="false"/>
          <w:color w:val="000000"/>
          <w:sz w:val="28"/>
        </w:rPr>
        <w:t>
      № 267 сайлау учаскесі</w:t>
      </w:r>
    </w:p>
    <w:p>
      <w:pPr>
        <w:spacing w:after="0"/>
        <w:ind w:left="0"/>
        <w:jc w:val="both"/>
      </w:pPr>
      <w:r>
        <w:rPr>
          <w:rFonts w:ascii="Times New Roman"/>
          <w:b w:val="false"/>
          <w:i w:val="false"/>
          <w:color w:val="000000"/>
          <w:sz w:val="28"/>
        </w:rPr>
        <w:t>
      Сайлау учаскесінің орналасқан жері: Мәртөк ауылы, Озмитель көшесі № 5, "Мәртөк аудандық білім бөлімі" мемлекеттік мекемесі "Балалар шығармашылығы орталығы" мемлекеттік коммуналдық қазыналық кәсіпорынының ғимараты.</w:t>
      </w:r>
    </w:p>
    <w:p>
      <w:pPr>
        <w:spacing w:after="0"/>
        <w:ind w:left="0"/>
        <w:jc w:val="both"/>
      </w:pPr>
      <w:r>
        <w:rPr>
          <w:rFonts w:ascii="Times New Roman"/>
          <w:b w:val="false"/>
          <w:i w:val="false"/>
          <w:color w:val="000000"/>
          <w:sz w:val="28"/>
        </w:rPr>
        <w:t>
      Сайлау учаскесінің шекаралары: Мәртөкауылы</w:t>
      </w:r>
    </w:p>
    <w:p>
      <w:pPr>
        <w:spacing w:after="0"/>
        <w:ind w:left="0"/>
        <w:jc w:val="both"/>
      </w:pPr>
      <w:r>
        <w:rPr>
          <w:rFonts w:ascii="Times New Roman"/>
          <w:b w:val="false"/>
          <w:i w:val="false"/>
          <w:color w:val="000000"/>
          <w:sz w:val="28"/>
        </w:rPr>
        <w:t>
      Есет Көкеұлы көшесі № 1, 1а, 1б, 1в, 1г, 1д, 1к, 1ж, 1и, 1л, 1н, 1п, 1р, 1с, 1т, 1ф, 1э, 1ю, 1/1, 2/1, 2а, 2б, 2г, 2к, 3, 3б, 5, 7, 9, 10, 11, 12, 13, 14, 14/1, 15, 16, 17, 18, 19, 20, 21, 22, 23, 24, 25/1, 25/2, 26, 27, 28, 29/1, 29/2, 30, 31, 32, 33, 34, 35, 36, 37, 38, 39, 40, 41, 42, 43, 44, 46, 47, 48, 49, 50, 52, 53, 54, 56, 58, 59, 60, 61, 62, 63, 64, 65, 66, 67, 68, 69, 69а, 70, 72, 74, 76, 78, 80, 82, 84, 88, 90, 94, 98/1, 98/2, 98/3, 98/4, 100, 100/2, 100/3, 100/4.</w:t>
      </w:r>
    </w:p>
    <w:p>
      <w:pPr>
        <w:spacing w:after="0"/>
        <w:ind w:left="0"/>
        <w:jc w:val="both"/>
      </w:pPr>
      <w:r>
        <w:rPr>
          <w:rFonts w:ascii="Times New Roman"/>
          <w:b w:val="false"/>
          <w:i w:val="false"/>
          <w:color w:val="000000"/>
          <w:sz w:val="28"/>
        </w:rPr>
        <w:t>
      Н.Байғанин көшесі № 1, 2, 2а, 2а/2, 2в, 2д, 3, 4, 5, 6, 7, 8, 9, 10, 11, 12, 13, 14, 15, 16, 17, 18, 18б, 19, 20, 21, 22, 23, 24, 25, 26, 28, 29, 30, 31, 32, 33, 34, 36, 37, 39, 40, 41, 42, 43, 44, 45, 46, 47, 48, 49, 50, 51, 52, 54, 57, 58, 59, 60, 60а, 60б, 61, 62, 63, 64, 65, 66, 68, 70, 71, 72, 72а, 74, 75, 76, 77, 78, 79, 80, 82.</w:t>
      </w:r>
    </w:p>
    <w:p>
      <w:pPr>
        <w:spacing w:after="0"/>
        <w:ind w:left="0"/>
        <w:jc w:val="both"/>
      </w:pPr>
      <w:r>
        <w:rPr>
          <w:rFonts w:ascii="Times New Roman"/>
          <w:b w:val="false"/>
          <w:i w:val="false"/>
          <w:color w:val="000000"/>
          <w:sz w:val="28"/>
        </w:rPr>
        <w:t>
      Бөкенбай батыр көшесі № 1, 3, 5, 6, 7, 8, 9а, 10, 11, 12, 14, 15, 16, 17, 18, 19, 20, 21, 22, 23, 24, 25, 26, 27, 28, 28а, 29, 31, 32, 33, 34, 35, 36, 37, 38, 39, 40, 41, 42, 43, 44, 45, 46, 47, 48, 49, 50, 52, 53, 54, 55, 56, 57, 58, 61, 62, 63, 64, 66, 67,68, 69, 70, 71, 72, 73, 74, 75, 76, 77, 78, 79, 80, 81, 83, 84, 85.</w:t>
      </w:r>
    </w:p>
    <w:p>
      <w:pPr>
        <w:spacing w:after="0"/>
        <w:ind w:left="0"/>
        <w:jc w:val="both"/>
      </w:pPr>
      <w:r>
        <w:rPr>
          <w:rFonts w:ascii="Times New Roman"/>
          <w:b w:val="false"/>
          <w:i w:val="false"/>
          <w:color w:val="000000"/>
          <w:sz w:val="28"/>
        </w:rPr>
        <w:t>
      Ы.Алтынсарин көшесі № 1, 2, 3, 4, 5, 6,7, 8, 8а, 9, 10.</w:t>
      </w:r>
    </w:p>
    <w:p>
      <w:pPr>
        <w:spacing w:after="0"/>
        <w:ind w:left="0"/>
        <w:jc w:val="both"/>
      </w:pPr>
      <w:r>
        <w:rPr>
          <w:rFonts w:ascii="Times New Roman"/>
          <w:b w:val="false"/>
          <w:i w:val="false"/>
          <w:color w:val="000000"/>
          <w:sz w:val="28"/>
        </w:rPr>
        <w:t>
      Жанғалиев көшесі № 1, 2, 3, 4, 5, 6, 6а, 7, 8, 8а, 8б.</w:t>
      </w:r>
    </w:p>
    <w:p>
      <w:pPr>
        <w:spacing w:after="0"/>
        <w:ind w:left="0"/>
        <w:jc w:val="both"/>
      </w:pPr>
      <w:r>
        <w:rPr>
          <w:rFonts w:ascii="Times New Roman"/>
          <w:b w:val="false"/>
          <w:i w:val="false"/>
          <w:color w:val="000000"/>
          <w:sz w:val="28"/>
        </w:rPr>
        <w:t>
      Сейфуллин көшесі № 1, 2, 3, 4, 5, 6, 7, 8, 9, 10, 12, 14.</w:t>
      </w:r>
    </w:p>
    <w:p>
      <w:pPr>
        <w:spacing w:after="0"/>
        <w:ind w:left="0"/>
        <w:jc w:val="both"/>
      </w:pPr>
      <w:r>
        <w:rPr>
          <w:rFonts w:ascii="Times New Roman"/>
          <w:b w:val="false"/>
          <w:i w:val="false"/>
          <w:color w:val="000000"/>
          <w:sz w:val="28"/>
        </w:rPr>
        <w:t>
      312 Атқыштар дивизиясы көшесі№ 1, 2, 2а, 3, 4, 5, 6, 7, 8, 9, 10, 11, 12, 13, 15, 17.</w:t>
      </w:r>
    </w:p>
    <w:p>
      <w:pPr>
        <w:spacing w:after="0"/>
        <w:ind w:left="0"/>
        <w:jc w:val="both"/>
      </w:pPr>
      <w:r>
        <w:rPr>
          <w:rFonts w:ascii="Times New Roman"/>
          <w:b w:val="false"/>
          <w:i w:val="false"/>
          <w:color w:val="000000"/>
          <w:sz w:val="28"/>
        </w:rPr>
        <w:t>
      Губин көшесі № 2, 4, 5, 6, 7, 8, 9, 10, 11, 12, 13.</w:t>
      </w:r>
    </w:p>
    <w:p>
      <w:pPr>
        <w:spacing w:after="0"/>
        <w:ind w:left="0"/>
        <w:jc w:val="both"/>
      </w:pPr>
      <w:r>
        <w:rPr>
          <w:rFonts w:ascii="Times New Roman"/>
          <w:b w:val="false"/>
          <w:i w:val="false"/>
          <w:color w:val="000000"/>
          <w:sz w:val="28"/>
        </w:rPr>
        <w:t>
      Озмитель көшесі № 1, 1/1, 1/3, 1/4, 8, 8а, 9, 11.</w:t>
      </w:r>
    </w:p>
    <w:p>
      <w:pPr>
        <w:spacing w:after="0"/>
        <w:ind w:left="0"/>
        <w:jc w:val="both"/>
      </w:pPr>
      <w:r>
        <w:rPr>
          <w:rFonts w:ascii="Times New Roman"/>
          <w:b w:val="false"/>
          <w:i w:val="false"/>
          <w:color w:val="000000"/>
          <w:sz w:val="28"/>
        </w:rPr>
        <w:t>
      Мазков көшесі № 1, 4, 5, 6, 7, 8, 9, 10, 11, 12, 13, 14.</w:t>
      </w:r>
    </w:p>
    <w:p>
      <w:pPr>
        <w:spacing w:after="0"/>
        <w:ind w:left="0"/>
        <w:jc w:val="both"/>
      </w:pPr>
      <w:r>
        <w:rPr>
          <w:rFonts w:ascii="Times New Roman"/>
          <w:b w:val="false"/>
          <w:i w:val="false"/>
          <w:color w:val="000000"/>
          <w:sz w:val="28"/>
        </w:rPr>
        <w:t>
      Б.Майлин көшесі № 1, 1а, 2, 3, 4, 5, 6, 7, 8, 9, 10, 11, 13а, 15, 15а, 17, 18.</w:t>
      </w:r>
    </w:p>
    <w:p>
      <w:pPr>
        <w:spacing w:after="0"/>
        <w:ind w:left="0"/>
        <w:jc w:val="both"/>
      </w:pPr>
      <w:r>
        <w:rPr>
          <w:rFonts w:ascii="Times New Roman"/>
          <w:b w:val="false"/>
          <w:i w:val="false"/>
          <w:color w:val="000000"/>
          <w:sz w:val="28"/>
        </w:rPr>
        <w:t>
      Т.Өтебалинов көшесі; Жангельдин көшесі; Нефтебаза көшесі; К.Бәйсеитова көшесі; Мұканов көшесі; Мұратбаев көшесі; Жастар көшесі; Ю.Бондарев көшесі; О.Бердиев көшесі; Ш.Берсиев көшесі; Достық көшесі; Жұмысшылар көшесі; Пономаренко көшесі.</w:t>
      </w:r>
    </w:p>
    <w:p>
      <w:pPr>
        <w:spacing w:after="0"/>
        <w:ind w:left="0"/>
        <w:jc w:val="both"/>
      </w:pPr>
      <w:r>
        <w:rPr>
          <w:rFonts w:ascii="Times New Roman"/>
          <w:b w:val="false"/>
          <w:i w:val="false"/>
          <w:color w:val="000000"/>
          <w:sz w:val="28"/>
        </w:rPr>
        <w:t>
      № 268 сайлау учаскесі</w:t>
      </w:r>
    </w:p>
    <w:p>
      <w:pPr>
        <w:spacing w:after="0"/>
        <w:ind w:left="0"/>
        <w:jc w:val="both"/>
      </w:pPr>
      <w:r>
        <w:rPr>
          <w:rFonts w:ascii="Times New Roman"/>
          <w:b w:val="false"/>
          <w:i w:val="false"/>
          <w:color w:val="000000"/>
          <w:sz w:val="28"/>
        </w:rPr>
        <w:t>
      Сайлау учаскесінің орналасқан жері: Мәртөк ауылы, Жамбыл көшесі № 125, "Мәртөк аудандық білім бөлімі" мемлекеттік мекемесі "№2 Мәртөк мектеп-гимназиясы"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Мәртөк ауылы</w:t>
      </w:r>
    </w:p>
    <w:p>
      <w:pPr>
        <w:spacing w:after="0"/>
        <w:ind w:left="0"/>
        <w:jc w:val="both"/>
      </w:pPr>
      <w:r>
        <w:rPr>
          <w:rFonts w:ascii="Times New Roman"/>
          <w:b w:val="false"/>
          <w:i w:val="false"/>
          <w:color w:val="000000"/>
          <w:sz w:val="28"/>
        </w:rPr>
        <w:t>
      ЕсетКөкеұлыкөшесі № 77, 79, 83, 85, 87, 92/2, 93, 95, 97, 99, 101, 101а, 102, 103, 104, 104а, 105, 106, 108, 110, 111а/1, 111а/2, 112, 113, 114, 115, 116, 117, 118, 119, 120, 121, 122/1, 122/2, 124, 125, 126, 127, 128, 129, 130.</w:t>
      </w:r>
    </w:p>
    <w:p>
      <w:pPr>
        <w:spacing w:after="0"/>
        <w:ind w:left="0"/>
        <w:jc w:val="both"/>
      </w:pPr>
      <w:r>
        <w:rPr>
          <w:rFonts w:ascii="Times New Roman"/>
          <w:b w:val="false"/>
          <w:i w:val="false"/>
          <w:color w:val="000000"/>
          <w:sz w:val="28"/>
        </w:rPr>
        <w:t>
      Н.Байғанин көшесі № 81, 83, 85, 86, 87, 88, 89, 90, 92, 93, 94, 94а, 95, 96, 97, 98, 99, 100, 102а, 103, 104, 106, 107, 108, 109, 110/4, 111, 111а, 112, 114, 115, 116а, 116б, 116е, 117, 119а, 119б, 120, 121, 121а, 122, 122а, 123, 124, 125, 126, 126а, 126а/1, 126а/2, 126в/1, 126в/2, 128, 129, 130, 131, 132, 133, 134, 136.</w:t>
      </w:r>
    </w:p>
    <w:p>
      <w:pPr>
        <w:spacing w:after="0"/>
        <w:ind w:left="0"/>
        <w:jc w:val="both"/>
      </w:pPr>
      <w:r>
        <w:rPr>
          <w:rFonts w:ascii="Times New Roman"/>
          <w:b w:val="false"/>
          <w:i w:val="false"/>
          <w:color w:val="000000"/>
          <w:sz w:val="28"/>
        </w:rPr>
        <w:t>
      Бөкенбай батыр көшесі № 86, 86а, 87, 88, 89, 90, 91, 93, 94, 95, 97, 98, 100, 101, 102, 103, 104, 105, 106, 107, 107/1, 108, 108б, 110, 111, 112, 113, 114, 116, 117, 118, 119, 120, 121/1, 121/2, 123/2, 124, 125, 126, 127, 128, 129, 131, 132, 133, 133а, 135, 136, 137, 138, 139, 140, 141, 142, 143,144, 146, 147, 148, 149, 150, 151, 152.</w:t>
      </w:r>
    </w:p>
    <w:p>
      <w:pPr>
        <w:spacing w:after="0"/>
        <w:ind w:left="0"/>
        <w:jc w:val="both"/>
      </w:pPr>
      <w:r>
        <w:rPr>
          <w:rFonts w:ascii="Times New Roman"/>
          <w:b w:val="false"/>
          <w:i w:val="false"/>
          <w:color w:val="000000"/>
          <w:sz w:val="28"/>
        </w:rPr>
        <w:t>
      М.Әуезов көшесі № 102, 104, 106, 107, 108, 109/1, 109/2, 110, 111, 112, 113, 115, 116, 117, 118, 119, 120, 121, 122, 123, 124, 125, 126, 127, 128, 129, 130, 132, 134, 135, 135а, 136, 136а, 137, 138, 139, 140, 141, 143, 144, 145, 146, 147, 148, 149, 150, 152, 154, 156, 157, 158, 162, 164, 166, 168.</w:t>
      </w:r>
    </w:p>
    <w:p>
      <w:pPr>
        <w:spacing w:after="0"/>
        <w:ind w:left="0"/>
        <w:jc w:val="both"/>
      </w:pPr>
      <w:r>
        <w:rPr>
          <w:rFonts w:ascii="Times New Roman"/>
          <w:b w:val="false"/>
          <w:i w:val="false"/>
          <w:color w:val="000000"/>
          <w:sz w:val="28"/>
        </w:rPr>
        <w:t>
      Жамбыл көшесі № 87, 89, 91, 93, 95, 97, 99, 101, 102, 104, 105, 106, 107, 108, 109, 110, 111, 112, 113, 114, 114/8, 115, 116, 117, 118, 119, 120, 121, 122, 124, 126, 127, 128, 130, 132, 136, 138, 140, 144/1, 144/2, 144/3, 144/4, 144/5, 144/6, 144/7, 144/8.</w:t>
      </w:r>
    </w:p>
    <w:p>
      <w:pPr>
        <w:spacing w:after="0"/>
        <w:ind w:left="0"/>
        <w:jc w:val="both"/>
      </w:pPr>
      <w:r>
        <w:rPr>
          <w:rFonts w:ascii="Times New Roman"/>
          <w:b w:val="false"/>
          <w:i w:val="false"/>
          <w:color w:val="000000"/>
          <w:sz w:val="28"/>
        </w:rPr>
        <w:t>
      Р.Мир-Хайдаров көшесі № 26, 28, 29, 29/2, 30, 31, 32, 33, 34, 35, 36, 37, 38, 39, 41, 42, 44, 45, 46, 48, 49, 50, 51, 52, 53, 54, 55, 56, 57, 58, 60, 61, 62, 63, 64, 65, 66, 67, 69, 70, 71, 72, 73, 74, 76, 77, 79, 80.</w:t>
      </w:r>
    </w:p>
    <w:p>
      <w:pPr>
        <w:spacing w:after="0"/>
        <w:ind w:left="0"/>
        <w:jc w:val="both"/>
      </w:pPr>
      <w:r>
        <w:rPr>
          <w:rFonts w:ascii="Times New Roman"/>
          <w:b w:val="false"/>
          <w:i w:val="false"/>
          <w:color w:val="000000"/>
          <w:sz w:val="28"/>
        </w:rPr>
        <w:t>
      Абай көшесі № 22, 24, 26, 28, 30, 32, 34, 35, 36, 37, 38, 39, 40, 41, 42, 43, 45, 46, 47,48, 49, 50, 51, 52, 53, 54, 55, 56, 57, 58, 59, 60, 61, 61/2, 62, 63, 64, 65, 66, 67, 68, 68а, 69, 69а, 71, 72, 74, 75, 76, 77, 78, 79, 80, 81, 82, 83, 84, 85, 86, 87, 89, 91, 93, 95.</w:t>
      </w:r>
    </w:p>
    <w:p>
      <w:pPr>
        <w:spacing w:after="0"/>
        <w:ind w:left="0"/>
        <w:jc w:val="both"/>
      </w:pPr>
      <w:r>
        <w:rPr>
          <w:rFonts w:ascii="Times New Roman"/>
          <w:b w:val="false"/>
          <w:i w:val="false"/>
          <w:color w:val="000000"/>
          <w:sz w:val="28"/>
        </w:rPr>
        <w:t>
      Қ.Медетов көшесі № 40, 42, 43, 44, 45, 46, 47, 48, 49, 50, 51, 52, 53, 54, 55, 56, 57, 58, 59, 59а, 60, 61, 62, 63, 64, 65, 66, 68, 69, 70, 71, 72, 72а, 74, 75, 76, 77, 77б, 78, 79, 80, 81, 82, 82а, 83, 84, 85, 86, 86а, 87, 88, 89, 89а, 90, 91, 92, 92а, 93, 94, 95, 97.</w:t>
      </w:r>
    </w:p>
    <w:p>
      <w:pPr>
        <w:spacing w:after="0"/>
        <w:ind w:left="0"/>
        <w:jc w:val="both"/>
      </w:pPr>
      <w:r>
        <w:rPr>
          <w:rFonts w:ascii="Times New Roman"/>
          <w:b w:val="false"/>
          <w:i w:val="false"/>
          <w:color w:val="000000"/>
          <w:sz w:val="28"/>
        </w:rPr>
        <w:t>
      М.Дулатов көшесі № 24, 28, 30, 32, 34, 36, 37, 38, 39, 40, 41, 42, 43, 45, 47, 49, 51.</w:t>
      </w:r>
    </w:p>
    <w:p>
      <w:pPr>
        <w:spacing w:after="0"/>
        <w:ind w:left="0"/>
        <w:jc w:val="both"/>
      </w:pPr>
      <w:r>
        <w:rPr>
          <w:rFonts w:ascii="Times New Roman"/>
          <w:b w:val="false"/>
          <w:i w:val="false"/>
          <w:color w:val="000000"/>
          <w:sz w:val="28"/>
        </w:rPr>
        <w:t>
      Б.Момыш-ұлы көшесі № 17, 19/1, 19/2, 20, 21, 22, 23, 24, 25, 26, 27, 28, 28а, 29, 30, 31/1, 31/2, 32, 33, 33/1, 33/2, 34, 36, 38.</w:t>
      </w:r>
    </w:p>
    <w:p>
      <w:pPr>
        <w:spacing w:after="0"/>
        <w:ind w:left="0"/>
        <w:jc w:val="both"/>
      </w:pPr>
      <w:r>
        <w:rPr>
          <w:rFonts w:ascii="Times New Roman"/>
          <w:b w:val="false"/>
          <w:i w:val="false"/>
          <w:color w:val="000000"/>
          <w:sz w:val="28"/>
        </w:rPr>
        <w:t>
      Ш.Уәлихановкөшесі № 14/1, 14/2, 14/3, 14/4, 16, 18/1, 18/2, 20, 22, 24, 26, 28, 30, 32/1, 32/2, 42/2.</w:t>
      </w:r>
    </w:p>
    <w:p>
      <w:pPr>
        <w:spacing w:after="0"/>
        <w:ind w:left="0"/>
        <w:jc w:val="both"/>
      </w:pPr>
      <w:r>
        <w:rPr>
          <w:rFonts w:ascii="Times New Roman"/>
          <w:b w:val="false"/>
          <w:i w:val="false"/>
          <w:color w:val="000000"/>
          <w:sz w:val="28"/>
        </w:rPr>
        <w:t>
      А.Байтұрсынов көшесі № 25, 25а, 27, 29, 31, 33, 35, 37, 39, 41, 43, 45, 46, 47, 48, 49, 49а, 49б, 50, 51, 52, 53/1, 53/2, 54, 55, 55/1, 56, 57, 57а, 58, 58а, 59, 59а, 59б, 60, 61, 61/1, 61/2, 62, 64, 66, 68, 70, 72, 74, 74а, 76, 76а, 78, 80, 82, 84, 86, 88, 90, 92, 94, 94а.</w:t>
      </w:r>
    </w:p>
    <w:p>
      <w:pPr>
        <w:spacing w:after="0"/>
        <w:ind w:left="0"/>
        <w:jc w:val="both"/>
      </w:pPr>
      <w:r>
        <w:rPr>
          <w:rFonts w:ascii="Times New Roman"/>
          <w:b w:val="false"/>
          <w:i w:val="false"/>
          <w:color w:val="000000"/>
          <w:sz w:val="28"/>
        </w:rPr>
        <w:t>
      Иманов көшесі; М.Маметова көшесі; Ә.Молдағұлова көшесі; Батурин көшесі.</w:t>
      </w:r>
    </w:p>
    <w:p>
      <w:pPr>
        <w:spacing w:after="0"/>
        <w:ind w:left="0"/>
        <w:jc w:val="both"/>
      </w:pPr>
      <w:r>
        <w:rPr>
          <w:rFonts w:ascii="Times New Roman"/>
          <w:b w:val="false"/>
          <w:i w:val="false"/>
          <w:color w:val="000000"/>
          <w:sz w:val="28"/>
        </w:rPr>
        <w:t>
      № 269 сайлау учаскесі</w:t>
      </w:r>
    </w:p>
    <w:p>
      <w:pPr>
        <w:spacing w:after="0"/>
        <w:ind w:left="0"/>
        <w:jc w:val="both"/>
      </w:pPr>
      <w:r>
        <w:rPr>
          <w:rFonts w:ascii="Times New Roman"/>
          <w:b w:val="false"/>
          <w:i w:val="false"/>
          <w:color w:val="000000"/>
          <w:sz w:val="28"/>
        </w:rPr>
        <w:t>
      Сайлау учаскесінің орналасқан жері: Мәртөк ауылы, Есет Көкіұлы көшесі № 132, "Мәртөк аудандық білім бөлімі" мемлекеттік мекемесі "Қ.Медетов атындағы балалар өнер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Мәртөк ауылы</w:t>
      </w:r>
    </w:p>
    <w:p>
      <w:pPr>
        <w:spacing w:after="0"/>
        <w:ind w:left="0"/>
        <w:jc w:val="both"/>
      </w:pPr>
      <w:r>
        <w:rPr>
          <w:rFonts w:ascii="Times New Roman"/>
          <w:b w:val="false"/>
          <w:i w:val="false"/>
          <w:color w:val="000000"/>
          <w:sz w:val="28"/>
        </w:rPr>
        <w:t>
      Есет Көкеұлы көшесі № 133, 135, 137, 139, 140/1, 140/2, 142/1, 142/2, 143, 144/1, 144/2, 145, 146, 147, 148/1, 148/2, 149, 150/1, 151, 152/1, 152/2, 153, 153а, 154/1, 154/2, 155, 156, 157, 161/1, 161/2, 162, 163/1, 164, 165, 166, 167/1, 167/2, 168, 169/1, 169/2, 170, 171/1, 171/2, 172, 173/1, 173/2, 175/1, 175б, 176, 177/1, 177/2, 178, 179/1, 179/2, 180, 181/1, 181/2, 182, 183/1, 183/2, 183/3, 184, 185/1, 185/2, 185/3, 186, 187, 188, 189, 190, 192, 194, 196, 198, 200, 206/1, 206/2, 207а, 208/1, 208/2, 210/1, 210/2, 212.</w:t>
      </w:r>
    </w:p>
    <w:p>
      <w:pPr>
        <w:spacing w:after="0"/>
        <w:ind w:left="0"/>
        <w:jc w:val="both"/>
      </w:pPr>
      <w:r>
        <w:rPr>
          <w:rFonts w:ascii="Times New Roman"/>
          <w:b w:val="false"/>
          <w:i w:val="false"/>
          <w:color w:val="000000"/>
          <w:sz w:val="28"/>
        </w:rPr>
        <w:t>
      Н.Байғанин көшесі № 138, 139, 140, 141, 142, 143, 144, 145, 146, 147, 148, 149, 150, 151, 152, 153, 154, 155, 156, 158, 159, 160, 161, 162, 163, 164, 165, 166, 167, 168, 169, 170, 171, 172, 173, 175, 176, 178, 179, 180, 181, 182, 183, 184, 185, 186, 187, 188, 189, 190, 191, 192, 193, 194, 195а, 196, 197, 198, 199, 200, 201/7, 201/10, 204, 206/1, 206/2, 207, 208/1, 208/2, 209, 210/1, 210/2, 212, 212а, 213, 221, 285/1.</w:t>
      </w:r>
    </w:p>
    <w:p>
      <w:pPr>
        <w:spacing w:after="0"/>
        <w:ind w:left="0"/>
        <w:jc w:val="both"/>
      </w:pPr>
      <w:r>
        <w:rPr>
          <w:rFonts w:ascii="Times New Roman"/>
          <w:b w:val="false"/>
          <w:i w:val="false"/>
          <w:color w:val="000000"/>
          <w:sz w:val="28"/>
        </w:rPr>
        <w:t>
      Бөкенбай батыр көшесі № 153, 155, 156, 157, 158, 159, 160, 161, 162, 163, 164, 165, 166, 167, 168, 169, 170, 171, 172, 173, 174, 175, 176, 177, 178, 179, 180, 181, 182, 183, 184, 185, 186, 187, 188, 190, 191, 192, 193, 194, 195, 195а, 196, 197, 198, 199а, 200, 202, 203, 204, 205, 205а, 206/1, 206/2, 207/1, 207/2, 208, 209/1, 209/2, 211/1, 211/2, 212, 213/1, 213/2, 214, 216, 217а, 218.</w:t>
      </w:r>
    </w:p>
    <w:p>
      <w:pPr>
        <w:spacing w:after="0"/>
        <w:ind w:left="0"/>
        <w:jc w:val="both"/>
      </w:pPr>
      <w:r>
        <w:rPr>
          <w:rFonts w:ascii="Times New Roman"/>
          <w:b w:val="false"/>
          <w:i w:val="false"/>
          <w:color w:val="000000"/>
          <w:sz w:val="28"/>
        </w:rPr>
        <w:t>
      М.Әуезов көшесі № 159, 163, 165, 169, 170, 171, 172, 173, 174, 175, 176, 177, 177а, 178, 179, 180, 181, 182, 183, 184, 185, 186, 187, 188, 189, 190, 194, 195, 196, 197, 198, 199, 200, 201, 202, 203, 204, 205, 206, 207, 208/1, 208/2, 209, 209а, 210/1, 210/2, 211, 212/1, 212/2, 213/2, 214, 214/1, 214/2, 215, 216/1, 216/2, 217, 219/2, 219а, 219а/1, 219а/2, 219б/2, 221, 221/1, 223.</w:t>
      </w:r>
    </w:p>
    <w:p>
      <w:pPr>
        <w:spacing w:after="0"/>
        <w:ind w:left="0"/>
        <w:jc w:val="both"/>
      </w:pPr>
      <w:r>
        <w:rPr>
          <w:rFonts w:ascii="Times New Roman"/>
          <w:b w:val="false"/>
          <w:i w:val="false"/>
          <w:color w:val="000000"/>
          <w:sz w:val="28"/>
        </w:rPr>
        <w:t>
      Жамбыл көшесі № 129, 135, 137, 139, 141, 143, 147, 149, 151, 152/1, 152/2, 153, 155, 156, 157, 158, 159, 160, 161, 162, 163, 164, 165, 166, 167, 168, 169, 170, 171, 172, 173, 174, 176, 177, 178, 179, 180, 181, 182, 183, 184, 185, 185а, 186, 188, 189/1, 189/2, 190, 191, 192, 193, 194, 195, 196, 198, 199, 200/1, 200/2, 201, 202, 203, 205, 207, 208, 209, 211, 212, 213, 214, 216/1, 216/2, 217, 218/1, 218/2.</w:t>
      </w:r>
    </w:p>
    <w:p>
      <w:pPr>
        <w:spacing w:after="0"/>
        <w:ind w:left="0"/>
        <w:jc w:val="both"/>
      </w:pPr>
      <w:r>
        <w:rPr>
          <w:rFonts w:ascii="Times New Roman"/>
          <w:b w:val="false"/>
          <w:i w:val="false"/>
          <w:color w:val="000000"/>
          <w:sz w:val="28"/>
        </w:rPr>
        <w:t>
      Р.Мир-Хайдаров көшесі № 82, 83, 84, 86, 87, 88, 89, 90, 91, 92, 93, 94, 95, 96, 97, 98, 99, 100, 101, 102, 103, 104, 105, 106, 107, 108, 109, 110, 111, 112, 113, 114, 115, 117, 118, 121, 122, 122а, 123/1, 123/2, 123/3, 124, 125, 126, 127/1, 127/2, 128, 129, 130, 131/1, 131/2, 131/3, 131/4, 131/5, 131/6, 131/7, 131/8, 131/9, 131/10, 131/11, 131/12, 131/13, 131/14, 131/15, 131/17, 131/18, 132, 133, 134, 135, 136, 137, 138, 142, 144, 146, 146а, 148, 164.</w:t>
      </w:r>
    </w:p>
    <w:p>
      <w:pPr>
        <w:spacing w:after="0"/>
        <w:ind w:left="0"/>
        <w:jc w:val="both"/>
      </w:pPr>
      <w:r>
        <w:rPr>
          <w:rFonts w:ascii="Times New Roman"/>
          <w:b w:val="false"/>
          <w:i w:val="false"/>
          <w:color w:val="000000"/>
          <w:sz w:val="28"/>
        </w:rPr>
        <w:t>
      Абай көшесі № 90, 92, 94, 96, 97, 98, 99, 100, 101, 102, 103, 104, 105, 106, 107, 108, 108а, 109, 110, 111, 112, 113, 114, 115, 116, 117, 117а, 119, 120, 121, 121/2, 122, 123, 124, 125, 126, 127, 128/1, 128/2, 129, 130, 132/1, 133, 133/2, 133а, 134, 134а.</w:t>
      </w:r>
    </w:p>
    <w:p>
      <w:pPr>
        <w:spacing w:after="0"/>
        <w:ind w:left="0"/>
        <w:jc w:val="both"/>
      </w:pPr>
      <w:r>
        <w:rPr>
          <w:rFonts w:ascii="Times New Roman"/>
          <w:b w:val="false"/>
          <w:i w:val="false"/>
          <w:color w:val="000000"/>
          <w:sz w:val="28"/>
        </w:rPr>
        <w:t>
      Қ.Медетов көшесі № 96, 98, 99, 100, 101, 102, 103, 104, 105, 106, 107, 108, 109/1, 109/2, 110, 112, 113, 114, 116, 117, 118, 119, 120, 121, 121а, 122, 123, 125.</w:t>
      </w:r>
    </w:p>
    <w:p>
      <w:pPr>
        <w:spacing w:after="0"/>
        <w:ind w:left="0"/>
        <w:jc w:val="both"/>
      </w:pPr>
      <w:r>
        <w:rPr>
          <w:rFonts w:ascii="Times New Roman"/>
          <w:b w:val="false"/>
          <w:i w:val="false"/>
          <w:color w:val="000000"/>
          <w:sz w:val="28"/>
        </w:rPr>
        <w:t>
      А.Байтұрсынов көшесі № 63, 63/1, 65/1, 65/2, 65/3, 67/1, 67/2, 67/3, 69/1, 69/2, 69/3, 71, 73, 75, 77, 79, 81в, 83, 83а, 83б, 85, 85а, 85б, 85г, 85д, 85е, 87, 89, 93, 95, 96, 98, 99, 100, 102, 104, 106, 110, 112, 114/1, 114/2, 114а/1, 116/1, 116/2, 116/3, 118/1, 118/2, 120/1, 120/2, 120/3, 120/4, 120/5, 120/6, 120/7-8, 121, 122, 124, 125, 126, 127, 129, 130, 131, 132.</w:t>
      </w:r>
    </w:p>
    <w:p>
      <w:pPr>
        <w:spacing w:after="0"/>
        <w:ind w:left="0"/>
        <w:jc w:val="both"/>
      </w:pPr>
      <w:r>
        <w:rPr>
          <w:rFonts w:ascii="Times New Roman"/>
          <w:b w:val="false"/>
          <w:i w:val="false"/>
          <w:color w:val="000000"/>
          <w:sz w:val="28"/>
        </w:rPr>
        <w:t>
      Т.Бигельдинов көшесі; Т.Әубәкіров көшесі; Әбдіров көшесі; Чепигин көшесі; Брусиловский көшесі; Ақбұлақ көшесі; Бөктеев көшесі; Панфилов көшесі; Тәжіғұлов көшесі.</w:t>
      </w:r>
    </w:p>
    <w:p>
      <w:pPr>
        <w:spacing w:after="0"/>
        <w:ind w:left="0"/>
        <w:jc w:val="both"/>
      </w:pPr>
      <w:r>
        <w:rPr>
          <w:rFonts w:ascii="Times New Roman"/>
          <w:b w:val="false"/>
          <w:i w:val="false"/>
          <w:color w:val="000000"/>
          <w:sz w:val="28"/>
        </w:rPr>
        <w:t>
      № 270 сайлау учаскесі</w:t>
      </w:r>
    </w:p>
    <w:p>
      <w:pPr>
        <w:spacing w:after="0"/>
        <w:ind w:left="0"/>
        <w:jc w:val="both"/>
      </w:pPr>
      <w:r>
        <w:rPr>
          <w:rFonts w:ascii="Times New Roman"/>
          <w:b w:val="false"/>
          <w:i w:val="false"/>
          <w:color w:val="000000"/>
          <w:sz w:val="28"/>
        </w:rPr>
        <w:t>
      Сайлау учаскесінің орналасқан жері: Қазан ауылы, Орталық көшесі № 56б, "Мәртөк аудандық білім бөлімі" мемлекеттік мекемесі "Қазан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шекарасы: Қазан ауылы.</w:t>
      </w:r>
    </w:p>
    <w:p>
      <w:pPr>
        <w:spacing w:after="0"/>
        <w:ind w:left="0"/>
        <w:jc w:val="both"/>
      </w:pPr>
      <w:r>
        <w:rPr>
          <w:rFonts w:ascii="Times New Roman"/>
          <w:b w:val="false"/>
          <w:i w:val="false"/>
          <w:color w:val="000000"/>
          <w:sz w:val="28"/>
        </w:rPr>
        <w:t>
      № 271 сайлау учаскесі</w:t>
      </w:r>
    </w:p>
    <w:p>
      <w:pPr>
        <w:spacing w:after="0"/>
        <w:ind w:left="0"/>
        <w:jc w:val="both"/>
      </w:pPr>
      <w:r>
        <w:rPr>
          <w:rFonts w:ascii="Times New Roman"/>
          <w:b w:val="false"/>
          <w:i w:val="false"/>
          <w:color w:val="000000"/>
          <w:sz w:val="28"/>
        </w:rPr>
        <w:t>
      Сайлау учаскесінің орналасқан жері: Құмсай ауылы, Құрылысшылар көшесі № 57, жеке тұлға Ідрісов Нұрланның әкімшілік-тұрмыстық ғимараты.</w:t>
      </w:r>
    </w:p>
    <w:p>
      <w:pPr>
        <w:spacing w:after="0"/>
        <w:ind w:left="0"/>
        <w:jc w:val="both"/>
      </w:pPr>
      <w:r>
        <w:rPr>
          <w:rFonts w:ascii="Times New Roman"/>
          <w:b w:val="false"/>
          <w:i w:val="false"/>
          <w:color w:val="000000"/>
          <w:sz w:val="28"/>
        </w:rPr>
        <w:t>
      Сайлау учаскесінің шекарасы: Құмсай ауылы.</w:t>
      </w:r>
    </w:p>
    <w:p>
      <w:pPr>
        <w:spacing w:after="0"/>
        <w:ind w:left="0"/>
        <w:jc w:val="both"/>
      </w:pPr>
      <w:r>
        <w:rPr>
          <w:rFonts w:ascii="Times New Roman"/>
          <w:b w:val="false"/>
          <w:i w:val="false"/>
          <w:color w:val="000000"/>
          <w:sz w:val="28"/>
        </w:rPr>
        <w:t>
      № 272 сайлау учаскесі</w:t>
      </w:r>
    </w:p>
    <w:p>
      <w:pPr>
        <w:spacing w:after="0"/>
        <w:ind w:left="0"/>
        <w:jc w:val="both"/>
      </w:pPr>
      <w:r>
        <w:rPr>
          <w:rFonts w:ascii="Times New Roman"/>
          <w:b w:val="false"/>
          <w:i w:val="false"/>
          <w:color w:val="000000"/>
          <w:sz w:val="28"/>
        </w:rPr>
        <w:t>
      Сайлау учаскесінің орналасқан жері: Сарыжар ауылы, Иманов көшесі № 10 А, "Мәртөк аудандық мәдениет, дене шынықтыру және спорт бөлімі" мемлекеттік мекемесі Сарыжар ауылдық Мәдениет үйінің ғимараты</w:t>
      </w:r>
    </w:p>
    <w:p>
      <w:pPr>
        <w:spacing w:after="0"/>
        <w:ind w:left="0"/>
        <w:jc w:val="both"/>
      </w:pPr>
      <w:r>
        <w:rPr>
          <w:rFonts w:ascii="Times New Roman"/>
          <w:b w:val="false"/>
          <w:i w:val="false"/>
          <w:color w:val="000000"/>
          <w:sz w:val="28"/>
        </w:rPr>
        <w:t>
      Сайлау учаскесінің шекарасы: Сарыжарауылы</w:t>
      </w:r>
    </w:p>
    <w:p>
      <w:pPr>
        <w:spacing w:after="0"/>
        <w:ind w:left="0"/>
        <w:jc w:val="both"/>
      </w:pPr>
      <w:r>
        <w:rPr>
          <w:rFonts w:ascii="Times New Roman"/>
          <w:b w:val="false"/>
          <w:i w:val="false"/>
          <w:color w:val="000000"/>
          <w:sz w:val="28"/>
        </w:rPr>
        <w:t>
      Әйтеке би көшесі №1, 2, 3, 4, 4а, 5, 6, 6а, 8, 9, 10, 11, 11а, 12, 12а, 12г, 12б, 13,14,14а, 15, 16, 17, 18, 19, 20, 20а, 20б, 21, 22, 23, 24, 25, 26, 29/3, 32, 35, 36/1, 36/2, 36/3, 36/4, 36/5, 36/6, 36/7, 36/8, 38/1, 38/2, 38/3, 38/4, 38/5, 38/6, 38/7, 38/8, 39, 40, 41, 42/1, 42/3, 43, 44/1, 44/2, 45, 46, 47, 48, 49, 50, 52, 53, 54, 56,58а.</w:t>
      </w:r>
    </w:p>
    <w:p>
      <w:pPr>
        <w:spacing w:after="0"/>
        <w:ind w:left="0"/>
        <w:jc w:val="both"/>
      </w:pPr>
      <w:r>
        <w:rPr>
          <w:rFonts w:ascii="Times New Roman"/>
          <w:b w:val="false"/>
          <w:i w:val="false"/>
          <w:color w:val="000000"/>
          <w:sz w:val="28"/>
        </w:rPr>
        <w:t>
      Имановкөшесі №1, 2/1, 2/2, 3, 4, 5, 6/1, 6/2, 7, 8/1, 8/2, 9, 10/1, 10/2, 11, 11а, 12, 12а, 12в, 12б, 13а, 13, 14, 15, 16, 17, 16а, 20а, 20в, 19, 18, 21, 20, 23, 24, 24а, 25, 26, 27, 28, 29, 30, 32, 32, 33, 34, 35, 37, 38, 39, 41, 43/1, 43/2, 45/1, 45/2, 47/1, 47/2, 49/1, 49/2, 52, 53, 55, 57, 59.</w:t>
      </w:r>
    </w:p>
    <w:p>
      <w:pPr>
        <w:spacing w:after="0"/>
        <w:ind w:left="0"/>
        <w:jc w:val="both"/>
      </w:pPr>
      <w:r>
        <w:rPr>
          <w:rFonts w:ascii="Times New Roman"/>
          <w:b w:val="false"/>
          <w:i w:val="false"/>
          <w:color w:val="000000"/>
          <w:sz w:val="28"/>
        </w:rPr>
        <w:t>
      Тренин көшесі №1/1,1/2,2а,2,3/2,3/2, 4,5/1, 5/2,6,7/1, 7/2, 8,9/1,9/2,10, 10б, 11/1, 11/2, 12, 13/1, 13/2, 14, 15,/1, 15/2, 16, 17/1, 17/2, 18, 18б, 18в, 18а, 18/1, 19/2, 20, 21/1, 21/2, 22, 23/1, 23/2, 24, 25/1, 25/2, 26, 27/1, 27/2, 28, 29/1, 29/2, 30, 32, 32а, 33, 34, 35/1, 35/2, 36, 37/1, 37/2, 38, 39/1, 39/2, 40, 40а, 41/1, 41/2, 42, 43/1, 43/2, 44, 45, 46, 47, 48, 49, 50, 50а, 51, 53.</w:t>
      </w:r>
    </w:p>
    <w:p>
      <w:pPr>
        <w:spacing w:after="0"/>
        <w:ind w:left="0"/>
        <w:jc w:val="both"/>
      </w:pPr>
      <w:r>
        <w:rPr>
          <w:rFonts w:ascii="Times New Roman"/>
          <w:b w:val="false"/>
          <w:i w:val="false"/>
          <w:color w:val="000000"/>
          <w:sz w:val="28"/>
        </w:rPr>
        <w:t>
      Ардагерлер тұйығы, Саржар көшесі, Ойын алаңы көшесі, Комсомол көшесі, Бәйтерек тұйығы,Төлеген Айбергенов көшесі, Бірлік көшесі, Мектеп тұйығы, Желтоқсан көшесі, Жастар тұйығы, Жаңа талап көшесі, Жасыл ел тұйығы, Жеңіс көшесі, Северная көшесі, Тәуелсіздікке 20 жыл көшесі,Теміржол көшесі, Солтүстік тұйығы, Нұрпейіс Байғанин көшесі, Күншуақ тұйығы, Кең дала тұйығы, Жағалау көшесі.</w:t>
      </w:r>
    </w:p>
    <w:p>
      <w:pPr>
        <w:spacing w:after="0"/>
        <w:ind w:left="0"/>
        <w:jc w:val="both"/>
      </w:pPr>
      <w:r>
        <w:rPr>
          <w:rFonts w:ascii="Times New Roman"/>
          <w:b w:val="false"/>
          <w:i w:val="false"/>
          <w:color w:val="000000"/>
          <w:sz w:val="28"/>
        </w:rPr>
        <w:t>
      № 273 сайлау учаскесі</w:t>
      </w:r>
    </w:p>
    <w:p>
      <w:pPr>
        <w:spacing w:after="0"/>
        <w:ind w:left="0"/>
        <w:jc w:val="both"/>
      </w:pPr>
      <w:r>
        <w:rPr>
          <w:rFonts w:ascii="Times New Roman"/>
          <w:b w:val="false"/>
          <w:i w:val="false"/>
          <w:color w:val="000000"/>
          <w:sz w:val="28"/>
        </w:rPr>
        <w:t>
      Сайлау учаскесінің орналасқан жері: Сарыжар ауылы, Жаңа қоныс көшесі № 70, "Мәртөк аудандық білім бөлімі" мемлекеттік мекемесі "Сарыжар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шекарасы: Сарыжар ауылы</w:t>
      </w:r>
    </w:p>
    <w:p>
      <w:pPr>
        <w:spacing w:after="0"/>
        <w:ind w:left="0"/>
        <w:jc w:val="both"/>
      </w:pPr>
      <w:r>
        <w:rPr>
          <w:rFonts w:ascii="Times New Roman"/>
          <w:b w:val="false"/>
          <w:i w:val="false"/>
          <w:color w:val="000000"/>
          <w:sz w:val="28"/>
        </w:rPr>
        <w:t>
      Әйтеке би көшесі № 59, 61, 62, 63, 64 , 65, 66, 67, 68, 69, 70, 71, 72, 73, 73а, 74, 75, 76,77, 78, 79, 80, 81, 82, 84, 85, 86, 87, 87а, 88, 89, 89а, 90, 91, 92, 92а, 92б, 93, 94, 95, 96, 97, 97а, 98, 99, 100, 101, 102, 103, 104, 105, 106, 107, 108, 109, 110, 111, 112, 113, 114, 115, 116, 117,118, 118а, 119, 120, 121, 122,123,124,126.</w:t>
      </w:r>
    </w:p>
    <w:p>
      <w:pPr>
        <w:spacing w:after="0"/>
        <w:ind w:left="0"/>
        <w:jc w:val="both"/>
      </w:pPr>
      <w:r>
        <w:rPr>
          <w:rFonts w:ascii="Times New Roman"/>
          <w:b w:val="false"/>
          <w:i w:val="false"/>
          <w:color w:val="000000"/>
          <w:sz w:val="28"/>
        </w:rPr>
        <w:t>
      Иманов көшесі № 36, 38, 40, 42, 44, 46, 48, 50, 52, 54, 56, 58, 60, 61, 61а, 62, 63, 64, 65, 66, 67, 68, 69, 70, 71, 72, 73, 74, 74а, 76, 77, 78, 79, 80, 81, 82, 83, 84, 85, 86, 87, 88, 89, 90, 91, 92, 94, 95, 96, 97, 97а, 98, 99, 100, 101,102,103,104,105,106/1, 106/2, 107, 109, 111, 113, 115, 117, 119,121,123, 125,127,129.</w:t>
      </w:r>
    </w:p>
    <w:p>
      <w:pPr>
        <w:spacing w:after="0"/>
        <w:ind w:left="0"/>
        <w:jc w:val="both"/>
      </w:pPr>
      <w:r>
        <w:rPr>
          <w:rFonts w:ascii="Times New Roman"/>
          <w:b w:val="false"/>
          <w:i w:val="false"/>
          <w:color w:val="000000"/>
          <w:sz w:val="28"/>
        </w:rPr>
        <w:t>
      Тренин көшесі № 52, 54,55, 56,57, 58, 59,60, 61, 62, 63, 64, 65, 66, 67, 68, 69, 69а, 70, 71, 72, 73, 74, 75, 76, 77, 78, 79, 80, 81, 82, 83, 83а, 84, 85, 86, 87, 88, 89, 90, 91, 92, 93, 94, 95, 96, 97, 98, 99, 100, 101, 102, 103, 104,105,106,107,108,109,110,111,112, 116, 117, 120, 121, 121а.</w:t>
      </w:r>
    </w:p>
    <w:p>
      <w:pPr>
        <w:spacing w:after="0"/>
        <w:ind w:left="0"/>
        <w:jc w:val="both"/>
      </w:pPr>
      <w:r>
        <w:rPr>
          <w:rFonts w:ascii="Times New Roman"/>
          <w:b w:val="false"/>
          <w:i w:val="false"/>
          <w:color w:val="000000"/>
          <w:sz w:val="28"/>
        </w:rPr>
        <w:t>
      Жаңа қоныс көшесі, Участок № 12в, 19, 23в, 25г, 26, 30в, 33, 38, 42в, 49, 51в, 52в, 53в, 54в, 55в, 72в, 76в, 78в, 79в, 80в, 99, 105, 108, 115, 123в, 127в, 129в, 131, 136в, 145в, 157в, 158В, 168в, 169в, 177, 179, 187в, 189в, 192, 219, 245, 249, 253, 254, 272, 310, 337, 338, 339, 344, 362, 390, 398, 411, 416, 431, 467, 538, 559, 567, 568, 575.</w:t>
      </w:r>
    </w:p>
    <w:p>
      <w:pPr>
        <w:spacing w:after="0"/>
        <w:ind w:left="0"/>
        <w:jc w:val="both"/>
      </w:pPr>
      <w:r>
        <w:rPr>
          <w:rFonts w:ascii="Times New Roman"/>
          <w:b w:val="false"/>
          <w:i w:val="false"/>
          <w:color w:val="000000"/>
          <w:sz w:val="28"/>
        </w:rPr>
        <w:t>
      № 274 сайлау учаскесі</w:t>
      </w:r>
    </w:p>
    <w:p>
      <w:pPr>
        <w:spacing w:after="0"/>
        <w:ind w:left="0"/>
        <w:jc w:val="both"/>
      </w:pPr>
      <w:r>
        <w:rPr>
          <w:rFonts w:ascii="Times New Roman"/>
          <w:b w:val="false"/>
          <w:i w:val="false"/>
          <w:color w:val="000000"/>
          <w:sz w:val="28"/>
        </w:rPr>
        <w:t>
      Сайлау учаскесінің орналасқан жері: Жайсаң ауылы, Болашақ көшесі № 33а, "Мәртөк аудандық мәдениет, дене шынықтыру және спорт бөлімі" мемлекеттік мекемесі Жайсаң ауылдық клубының ғимараты.</w:t>
      </w:r>
    </w:p>
    <w:p>
      <w:pPr>
        <w:spacing w:after="0"/>
        <w:ind w:left="0"/>
        <w:jc w:val="both"/>
      </w:pPr>
      <w:r>
        <w:rPr>
          <w:rFonts w:ascii="Times New Roman"/>
          <w:b w:val="false"/>
          <w:i w:val="false"/>
          <w:color w:val="000000"/>
          <w:sz w:val="28"/>
        </w:rPr>
        <w:t>
      Сайлау учаскесінің шекарасы: Жаңатан ауылы, № 33 разъезд, Жайсаң ауылы</w:t>
      </w:r>
    </w:p>
    <w:p>
      <w:pPr>
        <w:spacing w:after="0"/>
        <w:ind w:left="0"/>
        <w:jc w:val="both"/>
      </w:pPr>
      <w:r>
        <w:rPr>
          <w:rFonts w:ascii="Times New Roman"/>
          <w:b w:val="false"/>
          <w:i w:val="false"/>
          <w:color w:val="000000"/>
          <w:sz w:val="28"/>
        </w:rPr>
        <w:t>
      Партизанская көшесі; Әлия Молдағұлова көшесі; Болашақ көшесі; Братьев Ходатаевых көшесі.</w:t>
      </w:r>
    </w:p>
    <w:p>
      <w:pPr>
        <w:spacing w:after="0"/>
        <w:ind w:left="0"/>
        <w:jc w:val="both"/>
      </w:pPr>
      <w:r>
        <w:rPr>
          <w:rFonts w:ascii="Times New Roman"/>
          <w:b w:val="false"/>
          <w:i w:val="false"/>
          <w:color w:val="000000"/>
          <w:sz w:val="28"/>
        </w:rPr>
        <w:t>
      № 275 сайлау учаскесі</w:t>
      </w:r>
    </w:p>
    <w:p>
      <w:pPr>
        <w:spacing w:after="0"/>
        <w:ind w:left="0"/>
        <w:jc w:val="both"/>
      </w:pPr>
      <w:r>
        <w:rPr>
          <w:rFonts w:ascii="Times New Roman"/>
          <w:b w:val="false"/>
          <w:i w:val="false"/>
          <w:color w:val="000000"/>
          <w:sz w:val="28"/>
        </w:rPr>
        <w:t>
      Сайлау учаскесінің орналасқан жері: Жайсаң ауылы, Қамбар Медетов көшесі № 34а, "Ақтөбе облысының білім басқармасы" мемлекеттік мекемесі "Жайсаң арнайы білім беру ұйымы" мемлекеттік коммуналдық кәсіпорыны ғимараты.</w:t>
      </w:r>
    </w:p>
    <w:p>
      <w:pPr>
        <w:spacing w:after="0"/>
        <w:ind w:left="0"/>
        <w:jc w:val="both"/>
      </w:pPr>
      <w:r>
        <w:rPr>
          <w:rFonts w:ascii="Times New Roman"/>
          <w:b w:val="false"/>
          <w:i w:val="false"/>
          <w:color w:val="000000"/>
          <w:sz w:val="28"/>
        </w:rPr>
        <w:t>
      Сайлау учаскесінің шекарасы: Жайсаң ауылы</w:t>
      </w:r>
    </w:p>
    <w:p>
      <w:pPr>
        <w:spacing w:after="0"/>
        <w:ind w:left="0"/>
        <w:jc w:val="both"/>
      </w:pPr>
      <w:r>
        <w:rPr>
          <w:rFonts w:ascii="Times New Roman"/>
          <w:b w:val="false"/>
          <w:i w:val="false"/>
          <w:color w:val="000000"/>
          <w:sz w:val="28"/>
        </w:rPr>
        <w:t>
      Мира көшесі; Қамбар Медетов көшесі; Сағынбай Есенғалиев көшесі; Дінмұхамед Қонаев көшесі; Садовая көшесі.</w:t>
      </w:r>
    </w:p>
    <w:p>
      <w:pPr>
        <w:spacing w:after="0"/>
        <w:ind w:left="0"/>
        <w:jc w:val="both"/>
      </w:pPr>
      <w:r>
        <w:rPr>
          <w:rFonts w:ascii="Times New Roman"/>
          <w:b w:val="false"/>
          <w:i w:val="false"/>
          <w:color w:val="000000"/>
          <w:sz w:val="28"/>
        </w:rPr>
        <w:t>
      № 277 сайлау учаскесі</w:t>
      </w:r>
    </w:p>
    <w:p>
      <w:pPr>
        <w:spacing w:after="0"/>
        <w:ind w:left="0"/>
        <w:jc w:val="both"/>
      </w:pPr>
      <w:r>
        <w:rPr>
          <w:rFonts w:ascii="Times New Roman"/>
          <w:b w:val="false"/>
          <w:i w:val="false"/>
          <w:color w:val="000000"/>
          <w:sz w:val="28"/>
        </w:rPr>
        <w:t>
      Сайлау учаскесінің орналасқан жері: Көкпекті ауылы, Школьная көшесі № 8, "Мәртөк аудандық білім бөлімі" мемлекеттік мекемесі Көкпекті бастауыш мектебінің ғимараты.</w:t>
      </w:r>
    </w:p>
    <w:p>
      <w:pPr>
        <w:spacing w:after="0"/>
        <w:ind w:left="0"/>
        <w:jc w:val="both"/>
      </w:pPr>
      <w:r>
        <w:rPr>
          <w:rFonts w:ascii="Times New Roman"/>
          <w:b w:val="false"/>
          <w:i w:val="false"/>
          <w:color w:val="000000"/>
          <w:sz w:val="28"/>
        </w:rPr>
        <w:t>
      Сайлау учаскесінің шекарасы: Көкпекті ауылы.</w:t>
      </w:r>
    </w:p>
    <w:p>
      <w:pPr>
        <w:spacing w:after="0"/>
        <w:ind w:left="0"/>
        <w:jc w:val="both"/>
      </w:pPr>
      <w:r>
        <w:rPr>
          <w:rFonts w:ascii="Times New Roman"/>
          <w:b w:val="false"/>
          <w:i w:val="false"/>
          <w:color w:val="000000"/>
          <w:sz w:val="28"/>
        </w:rPr>
        <w:t>
      № 278 сайлау учаскесі</w:t>
      </w:r>
    </w:p>
    <w:p>
      <w:pPr>
        <w:spacing w:after="0"/>
        <w:ind w:left="0"/>
        <w:jc w:val="both"/>
      </w:pPr>
      <w:r>
        <w:rPr>
          <w:rFonts w:ascii="Times New Roman"/>
          <w:b w:val="false"/>
          <w:i w:val="false"/>
          <w:color w:val="000000"/>
          <w:sz w:val="28"/>
        </w:rPr>
        <w:t>
      Сайлау учаскесінің орналасқан жері: Вознесеновка ауылы, Есет батыр көшесі № 18/1, "Мәртөк аудандық білім бөлімі" мемлекеттік мекемесі "Вознесеновка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шекарасы: Вознесеновка ауылы.</w:t>
      </w:r>
    </w:p>
    <w:p>
      <w:pPr>
        <w:spacing w:after="0"/>
        <w:ind w:left="0"/>
        <w:jc w:val="both"/>
      </w:pPr>
      <w:r>
        <w:rPr>
          <w:rFonts w:ascii="Times New Roman"/>
          <w:b w:val="false"/>
          <w:i w:val="false"/>
          <w:color w:val="000000"/>
          <w:sz w:val="28"/>
        </w:rPr>
        <w:t>
      № 279 сайлау учаскесі</w:t>
      </w:r>
    </w:p>
    <w:p>
      <w:pPr>
        <w:spacing w:after="0"/>
        <w:ind w:left="0"/>
        <w:jc w:val="both"/>
      </w:pPr>
      <w:r>
        <w:rPr>
          <w:rFonts w:ascii="Times New Roman"/>
          <w:b w:val="false"/>
          <w:i w:val="false"/>
          <w:color w:val="000000"/>
          <w:sz w:val="28"/>
        </w:rPr>
        <w:t>
      Сайлау учаскесінің орналасқан жері: Достық ауылы, Бауыржан Момышұлы көшесі 19А, "Мәртөк аудандық білім бөлімі" мемлекеттік мекемесі "Веренка орта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шекарасы: Достық ауылы.</w:t>
      </w:r>
    </w:p>
    <w:p>
      <w:pPr>
        <w:spacing w:after="0"/>
        <w:ind w:left="0"/>
        <w:jc w:val="both"/>
      </w:pPr>
      <w:r>
        <w:rPr>
          <w:rFonts w:ascii="Times New Roman"/>
          <w:b w:val="false"/>
          <w:i w:val="false"/>
          <w:color w:val="000000"/>
          <w:sz w:val="28"/>
        </w:rPr>
        <w:t>
      № 280 сайлау учаскесі</w:t>
      </w:r>
    </w:p>
    <w:p>
      <w:pPr>
        <w:spacing w:after="0"/>
        <w:ind w:left="0"/>
        <w:jc w:val="both"/>
      </w:pPr>
      <w:r>
        <w:rPr>
          <w:rFonts w:ascii="Times New Roman"/>
          <w:b w:val="false"/>
          <w:i w:val="false"/>
          <w:color w:val="000000"/>
          <w:sz w:val="28"/>
        </w:rPr>
        <w:t>
      Сайлау учаскесінің орналасқан жері: Первомайка ауылы, Исатай Тайманов көшесі № 14, "Мәртөк аудандық мәдениет, дене шынықтыру және спорт бөлімі" мемлекеттік мекемесі Первомайка ауылдық клубының ғимараты.</w:t>
      </w:r>
    </w:p>
    <w:p>
      <w:pPr>
        <w:spacing w:after="0"/>
        <w:ind w:left="0"/>
        <w:jc w:val="both"/>
      </w:pPr>
      <w:r>
        <w:rPr>
          <w:rFonts w:ascii="Times New Roman"/>
          <w:b w:val="false"/>
          <w:i w:val="false"/>
          <w:color w:val="000000"/>
          <w:sz w:val="28"/>
        </w:rPr>
        <w:t>
      Сайлау учаскесінің шекарасы: Первомайка ауылы.</w:t>
      </w:r>
    </w:p>
    <w:p>
      <w:pPr>
        <w:spacing w:after="0"/>
        <w:ind w:left="0"/>
        <w:jc w:val="both"/>
      </w:pPr>
      <w:r>
        <w:rPr>
          <w:rFonts w:ascii="Times New Roman"/>
          <w:b w:val="false"/>
          <w:i w:val="false"/>
          <w:color w:val="000000"/>
          <w:sz w:val="28"/>
        </w:rPr>
        <w:t>
      № 281 сайлау учаскесі</w:t>
      </w:r>
    </w:p>
    <w:p>
      <w:pPr>
        <w:spacing w:after="0"/>
        <w:ind w:left="0"/>
        <w:jc w:val="both"/>
      </w:pPr>
      <w:r>
        <w:rPr>
          <w:rFonts w:ascii="Times New Roman"/>
          <w:b w:val="false"/>
          <w:i w:val="false"/>
          <w:color w:val="000000"/>
          <w:sz w:val="28"/>
        </w:rPr>
        <w:t>
      Сайлау учаскесінің орналасқан жері: Жаңажол ауылы, Ы.Алтынсарин көшесі № 56, "Мәртөк аудандық мәдениет, дене шынықтыру және спорт бөлімі" мемлекеттік мекемесі Жаңажол ауылдық клубының ғимараты.</w:t>
      </w:r>
    </w:p>
    <w:p>
      <w:pPr>
        <w:spacing w:after="0"/>
        <w:ind w:left="0"/>
        <w:jc w:val="both"/>
      </w:pPr>
      <w:r>
        <w:rPr>
          <w:rFonts w:ascii="Times New Roman"/>
          <w:b w:val="false"/>
          <w:i w:val="false"/>
          <w:color w:val="000000"/>
          <w:sz w:val="28"/>
        </w:rPr>
        <w:t>
      Сайлау учаскесінің шекарасы: Жаңажол ауылы.</w:t>
      </w:r>
    </w:p>
    <w:p>
      <w:pPr>
        <w:spacing w:after="0"/>
        <w:ind w:left="0"/>
        <w:jc w:val="both"/>
      </w:pPr>
      <w:r>
        <w:rPr>
          <w:rFonts w:ascii="Times New Roman"/>
          <w:b w:val="false"/>
          <w:i w:val="false"/>
          <w:color w:val="000000"/>
          <w:sz w:val="28"/>
        </w:rPr>
        <w:t>
      № 282 сайлау учаскесі</w:t>
      </w:r>
    </w:p>
    <w:p>
      <w:pPr>
        <w:spacing w:after="0"/>
        <w:ind w:left="0"/>
        <w:jc w:val="both"/>
      </w:pPr>
      <w:r>
        <w:rPr>
          <w:rFonts w:ascii="Times New Roman"/>
          <w:b w:val="false"/>
          <w:i w:val="false"/>
          <w:color w:val="000000"/>
          <w:sz w:val="28"/>
        </w:rPr>
        <w:t>
      Сайлау учаскесінің орналасқан жері: Қарабұлақ ауылы, Желтоқсан көшесі № 19, "Мәртөк аудандық білім бөлімі" мемлекеттік мекемесі "Қарабұлақ бастауыш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шекарасы: Қарабұлақ ауылы.</w:t>
      </w:r>
    </w:p>
    <w:p>
      <w:pPr>
        <w:spacing w:after="0"/>
        <w:ind w:left="0"/>
        <w:jc w:val="both"/>
      </w:pPr>
      <w:r>
        <w:rPr>
          <w:rFonts w:ascii="Times New Roman"/>
          <w:b w:val="false"/>
          <w:i w:val="false"/>
          <w:color w:val="000000"/>
          <w:sz w:val="28"/>
        </w:rPr>
        <w:t>
      № 283 сайлау учаскесі</w:t>
      </w:r>
    </w:p>
    <w:p>
      <w:pPr>
        <w:spacing w:after="0"/>
        <w:ind w:left="0"/>
        <w:jc w:val="both"/>
      </w:pPr>
      <w:r>
        <w:rPr>
          <w:rFonts w:ascii="Times New Roman"/>
          <w:b w:val="false"/>
          <w:i w:val="false"/>
          <w:color w:val="000000"/>
          <w:sz w:val="28"/>
        </w:rPr>
        <w:t>
      Сайлау учаскесінің орналасқан жері: Байнассай ауылы, Бөгенбай батыр көшесі № 21, "Мәртөк аудандық білім бөлімі" мемлекеттік мекемесі "Байнассай негізгі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шекарасы: Байнассай ауылы.</w:t>
      </w:r>
    </w:p>
    <w:p>
      <w:pPr>
        <w:spacing w:after="0"/>
        <w:ind w:left="0"/>
        <w:jc w:val="both"/>
      </w:pPr>
      <w:r>
        <w:rPr>
          <w:rFonts w:ascii="Times New Roman"/>
          <w:b w:val="false"/>
          <w:i w:val="false"/>
          <w:color w:val="000000"/>
          <w:sz w:val="28"/>
        </w:rPr>
        <w:t>
      № 284 сайлау учаскесі</w:t>
      </w:r>
    </w:p>
    <w:p>
      <w:pPr>
        <w:spacing w:after="0"/>
        <w:ind w:left="0"/>
        <w:jc w:val="both"/>
      </w:pPr>
      <w:r>
        <w:rPr>
          <w:rFonts w:ascii="Times New Roman"/>
          <w:b w:val="false"/>
          <w:i w:val="false"/>
          <w:color w:val="000000"/>
          <w:sz w:val="28"/>
        </w:rPr>
        <w:t>
      Сайлау учаскесінің орналасқан жері: Ақмоласай ауылы, А.Молдағұлова көшесі № 24, "Мәртөк аудандық мәдениет, дене шынықтыру және спорт бөлімі" мемлекеттік мекемесі Ақмоласай ауылдық клубының ғимараты.</w:t>
      </w:r>
    </w:p>
    <w:p>
      <w:pPr>
        <w:spacing w:after="0"/>
        <w:ind w:left="0"/>
        <w:jc w:val="both"/>
      </w:pPr>
      <w:r>
        <w:rPr>
          <w:rFonts w:ascii="Times New Roman"/>
          <w:b w:val="false"/>
          <w:i w:val="false"/>
          <w:color w:val="000000"/>
          <w:sz w:val="28"/>
        </w:rPr>
        <w:t>
      Сайлау учаскесінің шекарасы: Ақмоласай ауылы.</w:t>
      </w:r>
    </w:p>
    <w:p>
      <w:pPr>
        <w:spacing w:after="0"/>
        <w:ind w:left="0"/>
        <w:jc w:val="both"/>
      </w:pPr>
      <w:r>
        <w:rPr>
          <w:rFonts w:ascii="Times New Roman"/>
          <w:b w:val="false"/>
          <w:i w:val="false"/>
          <w:color w:val="000000"/>
          <w:sz w:val="28"/>
        </w:rPr>
        <w:t>
      № 286 сайлау учаскесі</w:t>
      </w:r>
    </w:p>
    <w:p>
      <w:pPr>
        <w:spacing w:after="0"/>
        <w:ind w:left="0"/>
        <w:jc w:val="both"/>
      </w:pPr>
      <w:r>
        <w:rPr>
          <w:rFonts w:ascii="Times New Roman"/>
          <w:b w:val="false"/>
          <w:i w:val="false"/>
          <w:color w:val="000000"/>
          <w:sz w:val="28"/>
        </w:rPr>
        <w:t>
      Сайлау учаскесінің орналасқан жері: Байторысай ауылы, Бөкенбай батыр көшесі № 8, "Мәртөк аудандық білім бөлімі" мемлекеттік мекемесі "Байторысай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шекарасы: Байторысай ауылы.</w:t>
      </w:r>
    </w:p>
    <w:p>
      <w:pPr>
        <w:spacing w:after="0"/>
        <w:ind w:left="0"/>
        <w:jc w:val="both"/>
      </w:pPr>
      <w:r>
        <w:rPr>
          <w:rFonts w:ascii="Times New Roman"/>
          <w:b w:val="false"/>
          <w:i w:val="false"/>
          <w:color w:val="000000"/>
          <w:sz w:val="28"/>
        </w:rPr>
        <w:t>
      № 287 сайлау учаскесі</w:t>
      </w:r>
    </w:p>
    <w:p>
      <w:pPr>
        <w:spacing w:after="0"/>
        <w:ind w:left="0"/>
        <w:jc w:val="both"/>
      </w:pPr>
      <w:r>
        <w:rPr>
          <w:rFonts w:ascii="Times New Roman"/>
          <w:b w:val="false"/>
          <w:i w:val="false"/>
          <w:color w:val="000000"/>
          <w:sz w:val="28"/>
        </w:rPr>
        <w:t>
      Сайлау учаскесінің орналасқан жері: Дмитриевка ауылы, Достық көшесі № 39, "Мәртөк аудандық білім бөлімі" мемлекеттік мекемесі "Дмитриевка негізгі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шекарасы: Дмитриевка ауылы.</w:t>
      </w:r>
    </w:p>
    <w:p>
      <w:pPr>
        <w:spacing w:after="0"/>
        <w:ind w:left="0"/>
        <w:jc w:val="both"/>
      </w:pPr>
      <w:r>
        <w:rPr>
          <w:rFonts w:ascii="Times New Roman"/>
          <w:b w:val="false"/>
          <w:i w:val="false"/>
          <w:color w:val="000000"/>
          <w:sz w:val="28"/>
        </w:rPr>
        <w:t>
      № 288 сайлау учаскесі</w:t>
      </w:r>
    </w:p>
    <w:p>
      <w:pPr>
        <w:spacing w:after="0"/>
        <w:ind w:left="0"/>
        <w:jc w:val="both"/>
      </w:pPr>
      <w:r>
        <w:rPr>
          <w:rFonts w:ascii="Times New Roman"/>
          <w:b w:val="false"/>
          <w:i w:val="false"/>
          <w:color w:val="000000"/>
          <w:sz w:val="28"/>
        </w:rPr>
        <w:t>
      Сайлау учаскесінің орналасқан жері: Покровка ауылы, Жеңіс көшесі № 4, "Мәртөк аудандық білім бөлімі" мемлекеттік мекемесі "Покровка негізгі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шекарасы: Покровка ауылы.</w:t>
      </w:r>
    </w:p>
    <w:p>
      <w:pPr>
        <w:spacing w:after="0"/>
        <w:ind w:left="0"/>
        <w:jc w:val="both"/>
      </w:pPr>
      <w:r>
        <w:rPr>
          <w:rFonts w:ascii="Times New Roman"/>
          <w:b w:val="false"/>
          <w:i w:val="false"/>
          <w:color w:val="000000"/>
          <w:sz w:val="28"/>
        </w:rPr>
        <w:t>
      № 289 сайлау учаскесі</w:t>
      </w:r>
    </w:p>
    <w:p>
      <w:pPr>
        <w:spacing w:after="0"/>
        <w:ind w:left="0"/>
        <w:jc w:val="both"/>
      </w:pPr>
      <w:r>
        <w:rPr>
          <w:rFonts w:ascii="Times New Roman"/>
          <w:b w:val="false"/>
          <w:i w:val="false"/>
          <w:color w:val="000000"/>
          <w:sz w:val="28"/>
        </w:rPr>
        <w:t>
      Сайлау учаскесінің орналасқан жері: Полтавка ауылы, Жастар көшесі № 27, "Мәртөк аудандық мәдениет, дене шынықтыру және спорт бөлімі" мемлекеттік мекемесі Полтавка ауылдық клубының ғимараты.</w:t>
      </w:r>
    </w:p>
    <w:p>
      <w:pPr>
        <w:spacing w:after="0"/>
        <w:ind w:left="0"/>
        <w:jc w:val="both"/>
      </w:pPr>
      <w:r>
        <w:rPr>
          <w:rFonts w:ascii="Times New Roman"/>
          <w:b w:val="false"/>
          <w:i w:val="false"/>
          <w:color w:val="000000"/>
          <w:sz w:val="28"/>
        </w:rPr>
        <w:t>
      Сайлау учаскесінің шекарасы: Полтавка ауылы.</w:t>
      </w:r>
    </w:p>
    <w:p>
      <w:pPr>
        <w:spacing w:after="0"/>
        <w:ind w:left="0"/>
        <w:jc w:val="both"/>
      </w:pPr>
      <w:r>
        <w:rPr>
          <w:rFonts w:ascii="Times New Roman"/>
          <w:b w:val="false"/>
          <w:i w:val="false"/>
          <w:color w:val="000000"/>
          <w:sz w:val="28"/>
        </w:rPr>
        <w:t>
      № 290 сайлау учаскесі</w:t>
      </w:r>
    </w:p>
    <w:p>
      <w:pPr>
        <w:spacing w:after="0"/>
        <w:ind w:left="0"/>
        <w:jc w:val="both"/>
      </w:pPr>
      <w:r>
        <w:rPr>
          <w:rFonts w:ascii="Times New Roman"/>
          <w:b w:val="false"/>
          <w:i w:val="false"/>
          <w:color w:val="000000"/>
          <w:sz w:val="28"/>
        </w:rPr>
        <w:t>
      Сайлау учаскесінің орналасқан жері: Родниковка ауылы, Гагарин көшесі № 12, "Мәртөк аудандық мәдениет, дене шынықтыру және спорт бөлімі" мемлекеттік мекемесі Родиковка ауылдық клубының ғимараты.</w:t>
      </w:r>
    </w:p>
    <w:p>
      <w:pPr>
        <w:spacing w:after="0"/>
        <w:ind w:left="0"/>
        <w:jc w:val="both"/>
      </w:pPr>
      <w:r>
        <w:rPr>
          <w:rFonts w:ascii="Times New Roman"/>
          <w:b w:val="false"/>
          <w:i w:val="false"/>
          <w:color w:val="000000"/>
          <w:sz w:val="28"/>
        </w:rPr>
        <w:t>
      Сайлау учаскесінің шекарасы: Родниковка ауылы.</w:t>
      </w:r>
    </w:p>
    <w:p>
      <w:pPr>
        <w:spacing w:after="0"/>
        <w:ind w:left="0"/>
        <w:jc w:val="both"/>
      </w:pPr>
      <w:r>
        <w:rPr>
          <w:rFonts w:ascii="Times New Roman"/>
          <w:b w:val="false"/>
          <w:i w:val="false"/>
          <w:color w:val="000000"/>
          <w:sz w:val="28"/>
        </w:rPr>
        <w:t>
      № 291 сайлау учаскесі</w:t>
      </w:r>
    </w:p>
    <w:p>
      <w:pPr>
        <w:spacing w:after="0"/>
        <w:ind w:left="0"/>
        <w:jc w:val="both"/>
      </w:pPr>
      <w:r>
        <w:rPr>
          <w:rFonts w:ascii="Times New Roman"/>
          <w:b w:val="false"/>
          <w:i w:val="false"/>
          <w:color w:val="000000"/>
          <w:sz w:val="28"/>
        </w:rPr>
        <w:t>
      Сайлау учаскесінің орналасқан жері: Саржансай ауылы, Достық көшесі № 30, "Мәртөк аудандық білім бөлімі" мемлекеттік мекемесі "Саржансай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шекарасы: Саржансай ауылы.</w:t>
      </w:r>
    </w:p>
    <w:p>
      <w:pPr>
        <w:spacing w:after="0"/>
        <w:ind w:left="0"/>
        <w:jc w:val="both"/>
      </w:pPr>
      <w:r>
        <w:rPr>
          <w:rFonts w:ascii="Times New Roman"/>
          <w:b w:val="false"/>
          <w:i w:val="false"/>
          <w:color w:val="000000"/>
          <w:sz w:val="28"/>
        </w:rPr>
        <w:t>
      № 292 сайлау учаскесі</w:t>
      </w:r>
    </w:p>
    <w:p>
      <w:pPr>
        <w:spacing w:after="0"/>
        <w:ind w:left="0"/>
        <w:jc w:val="both"/>
      </w:pPr>
      <w:r>
        <w:rPr>
          <w:rFonts w:ascii="Times New Roman"/>
          <w:b w:val="false"/>
          <w:i w:val="false"/>
          <w:color w:val="000000"/>
          <w:sz w:val="28"/>
        </w:rPr>
        <w:t>
      Сайлау учаскесінің орналасқан жері: Кеңсахара ауылы, Болашақ көшесі № 17, "Мәртөк аудандық білім бөлімі" мемлекеттік мекемесі "Кеңсахара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шекарасы: Кеңсахара ауылы.</w:t>
      </w:r>
    </w:p>
    <w:p>
      <w:pPr>
        <w:spacing w:after="0"/>
        <w:ind w:left="0"/>
        <w:jc w:val="both"/>
      </w:pPr>
      <w:r>
        <w:rPr>
          <w:rFonts w:ascii="Times New Roman"/>
          <w:b w:val="false"/>
          <w:i w:val="false"/>
          <w:color w:val="000000"/>
          <w:sz w:val="28"/>
        </w:rPr>
        <w:t>
      № 293 сайлау учаскесі</w:t>
      </w:r>
    </w:p>
    <w:p>
      <w:pPr>
        <w:spacing w:after="0"/>
        <w:ind w:left="0"/>
        <w:jc w:val="both"/>
      </w:pPr>
      <w:r>
        <w:rPr>
          <w:rFonts w:ascii="Times New Roman"/>
          <w:b w:val="false"/>
          <w:i w:val="false"/>
          <w:color w:val="000000"/>
          <w:sz w:val="28"/>
        </w:rPr>
        <w:t>
      Сайлау учаскесінің орналасқан жері: Қаратоғай ауылы, Болашақ көшесі № 2 в, "Мәртөк аудандық мәдениет, дене шынықтыру және спорт бөлімі" мемлекеттік мекемесі Қаратоғай ауылдық клубының ғимараты.</w:t>
      </w:r>
    </w:p>
    <w:p>
      <w:pPr>
        <w:spacing w:after="0"/>
        <w:ind w:left="0"/>
        <w:jc w:val="both"/>
      </w:pPr>
      <w:r>
        <w:rPr>
          <w:rFonts w:ascii="Times New Roman"/>
          <w:b w:val="false"/>
          <w:i w:val="false"/>
          <w:color w:val="000000"/>
          <w:sz w:val="28"/>
        </w:rPr>
        <w:t>
      Сайлау учаскесінің шекарасы: Қаратоғай ауылы.</w:t>
      </w:r>
    </w:p>
    <w:p>
      <w:pPr>
        <w:spacing w:after="0"/>
        <w:ind w:left="0"/>
        <w:jc w:val="both"/>
      </w:pPr>
      <w:r>
        <w:rPr>
          <w:rFonts w:ascii="Times New Roman"/>
          <w:b w:val="false"/>
          <w:i w:val="false"/>
          <w:color w:val="000000"/>
          <w:sz w:val="28"/>
        </w:rPr>
        <w:t>
      № 294 сайлау учаскесі</w:t>
      </w:r>
    </w:p>
    <w:p>
      <w:pPr>
        <w:spacing w:after="0"/>
        <w:ind w:left="0"/>
        <w:jc w:val="both"/>
      </w:pPr>
      <w:r>
        <w:rPr>
          <w:rFonts w:ascii="Times New Roman"/>
          <w:b w:val="false"/>
          <w:i w:val="false"/>
          <w:color w:val="000000"/>
          <w:sz w:val="28"/>
        </w:rPr>
        <w:t>
      Сайлау учаскесінің орналасқан жері: Қаратаусай ауылы, Квиндт көшесі № 20, "Мәртөк аудандық мәдениет, дене шынықтыру және спорт бөлімі" мемлекеттік мекемесі Қаратаусай ауылдық клубының ғимараты.</w:t>
      </w:r>
    </w:p>
    <w:p>
      <w:pPr>
        <w:spacing w:after="0"/>
        <w:ind w:left="0"/>
        <w:jc w:val="both"/>
      </w:pPr>
      <w:r>
        <w:rPr>
          <w:rFonts w:ascii="Times New Roman"/>
          <w:b w:val="false"/>
          <w:i w:val="false"/>
          <w:color w:val="000000"/>
          <w:sz w:val="28"/>
        </w:rPr>
        <w:t>
      Сайлау учаскесінің шекарасы: Қаратаусай ауылы.</w:t>
      </w:r>
    </w:p>
    <w:p>
      <w:pPr>
        <w:spacing w:after="0"/>
        <w:ind w:left="0"/>
        <w:jc w:val="both"/>
      </w:pPr>
      <w:r>
        <w:rPr>
          <w:rFonts w:ascii="Times New Roman"/>
          <w:b w:val="false"/>
          <w:i w:val="false"/>
          <w:color w:val="000000"/>
          <w:sz w:val="28"/>
        </w:rPr>
        <w:t>
      № 295 сайлау учаскесі</w:t>
      </w:r>
    </w:p>
    <w:p>
      <w:pPr>
        <w:spacing w:after="0"/>
        <w:ind w:left="0"/>
        <w:jc w:val="both"/>
      </w:pPr>
      <w:r>
        <w:rPr>
          <w:rFonts w:ascii="Times New Roman"/>
          <w:b w:val="false"/>
          <w:i w:val="false"/>
          <w:color w:val="000000"/>
          <w:sz w:val="28"/>
        </w:rPr>
        <w:t>
      Сайлау учаскесінің орналасқан жері: Аққайын ауылы, Ақбұлақ көшесі № 1А, "Мәртөк аудандық білім бөлімі" мемлекеттік мекемесі "Аққайың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шекарасы: Аққайын ауылы.</w:t>
      </w:r>
    </w:p>
    <w:p>
      <w:pPr>
        <w:spacing w:after="0"/>
        <w:ind w:left="0"/>
        <w:jc w:val="both"/>
      </w:pPr>
      <w:r>
        <w:rPr>
          <w:rFonts w:ascii="Times New Roman"/>
          <w:b w:val="false"/>
          <w:i w:val="false"/>
          <w:color w:val="000000"/>
          <w:sz w:val="28"/>
        </w:rPr>
        <w:t>
      № 296 сайлау учаскесі</w:t>
      </w:r>
    </w:p>
    <w:p>
      <w:pPr>
        <w:spacing w:after="0"/>
        <w:ind w:left="0"/>
        <w:jc w:val="both"/>
      </w:pPr>
      <w:r>
        <w:rPr>
          <w:rFonts w:ascii="Times New Roman"/>
          <w:b w:val="false"/>
          <w:i w:val="false"/>
          <w:color w:val="000000"/>
          <w:sz w:val="28"/>
        </w:rPr>
        <w:t>
      Сайлау учаскесінің орналасқан жері: Қызылжар ауылы, 10 жылдық Астана көшесі № 3, "Мәртөк аудандық мәдениет, дене шынықтыру және спорт бөлімі" мемлекеттік мекемесі Қызылжар ауылдық клубының ғимараты.</w:t>
      </w:r>
    </w:p>
    <w:p>
      <w:pPr>
        <w:spacing w:after="0"/>
        <w:ind w:left="0"/>
        <w:jc w:val="both"/>
      </w:pPr>
      <w:r>
        <w:rPr>
          <w:rFonts w:ascii="Times New Roman"/>
          <w:b w:val="false"/>
          <w:i w:val="false"/>
          <w:color w:val="000000"/>
          <w:sz w:val="28"/>
        </w:rPr>
        <w:t>
      Сайлау учаскесінің шекарасы: Қызылжар ауылы.</w:t>
      </w:r>
    </w:p>
    <w:p>
      <w:pPr>
        <w:spacing w:after="0"/>
        <w:ind w:left="0"/>
        <w:jc w:val="both"/>
      </w:pPr>
      <w:r>
        <w:rPr>
          <w:rFonts w:ascii="Times New Roman"/>
          <w:b w:val="false"/>
          <w:i w:val="false"/>
          <w:color w:val="000000"/>
          <w:sz w:val="28"/>
        </w:rPr>
        <w:t>
      № 297 сайлау учаскесі</w:t>
      </w:r>
    </w:p>
    <w:p>
      <w:pPr>
        <w:spacing w:after="0"/>
        <w:ind w:left="0"/>
        <w:jc w:val="both"/>
      </w:pPr>
      <w:r>
        <w:rPr>
          <w:rFonts w:ascii="Times New Roman"/>
          <w:b w:val="false"/>
          <w:i w:val="false"/>
          <w:color w:val="000000"/>
          <w:sz w:val="28"/>
        </w:rPr>
        <w:t>
      Сайлау учаскесінің орналасқан жері: Шевченко ауылы, 10 жылдық Астана көшесі № 4, "Мәртөк аудандық білім бөлімі" мемлекеттік мекемесі "Шевченко негізгі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шекарасы: Шевченко ауылы.</w:t>
      </w:r>
    </w:p>
    <w:p>
      <w:pPr>
        <w:spacing w:after="0"/>
        <w:ind w:left="0"/>
        <w:jc w:val="both"/>
      </w:pPr>
      <w:r>
        <w:rPr>
          <w:rFonts w:ascii="Times New Roman"/>
          <w:b w:val="false"/>
          <w:i w:val="false"/>
          <w:color w:val="000000"/>
          <w:sz w:val="28"/>
        </w:rPr>
        <w:t>
      № 298 сайлау учаскесі</w:t>
      </w:r>
    </w:p>
    <w:p>
      <w:pPr>
        <w:spacing w:after="0"/>
        <w:ind w:left="0"/>
        <w:jc w:val="both"/>
      </w:pPr>
      <w:r>
        <w:rPr>
          <w:rFonts w:ascii="Times New Roman"/>
          <w:b w:val="false"/>
          <w:i w:val="false"/>
          <w:color w:val="000000"/>
          <w:sz w:val="28"/>
        </w:rPr>
        <w:t>
      Сайлау учаскесінің орналасқан жері: Бөрте ауылы, Абай көшесі № 32, "Мәртөк аудандық білім бөлімі" мемлекеттік мекемесі "Бөрте орта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шекарасы: Бөрте ауылы.</w:t>
      </w:r>
    </w:p>
    <w:p>
      <w:pPr>
        <w:spacing w:after="0"/>
        <w:ind w:left="0"/>
        <w:jc w:val="both"/>
      </w:pPr>
      <w:r>
        <w:rPr>
          <w:rFonts w:ascii="Times New Roman"/>
          <w:b w:val="false"/>
          <w:i w:val="false"/>
          <w:color w:val="000000"/>
          <w:sz w:val="28"/>
        </w:rPr>
        <w:t>
      № 299 сайлау учаскесі</w:t>
      </w:r>
    </w:p>
    <w:p>
      <w:pPr>
        <w:spacing w:after="0"/>
        <w:ind w:left="0"/>
        <w:jc w:val="both"/>
      </w:pPr>
      <w:r>
        <w:rPr>
          <w:rFonts w:ascii="Times New Roman"/>
          <w:b w:val="false"/>
          <w:i w:val="false"/>
          <w:color w:val="000000"/>
          <w:sz w:val="28"/>
        </w:rPr>
        <w:t>
      Сайлау учаскесінің орналасқан жері: Құрмансай ауылы, Ыбырай Алтынсарин көшесі № 15, "Мәртөк аудандық мәдениет, дене шынықтыру және спорт бөлімі" мемлекеттік мекемесі Құрмансай ауылдық клубының ғимараты.</w:t>
      </w:r>
    </w:p>
    <w:p>
      <w:pPr>
        <w:spacing w:after="0"/>
        <w:ind w:left="0"/>
        <w:jc w:val="both"/>
      </w:pPr>
      <w:r>
        <w:rPr>
          <w:rFonts w:ascii="Times New Roman"/>
          <w:b w:val="false"/>
          <w:i w:val="false"/>
          <w:color w:val="000000"/>
          <w:sz w:val="28"/>
        </w:rPr>
        <w:t>
      Сайлау учаскесінің шекарасы: Құрмансай ауылы.</w:t>
      </w:r>
    </w:p>
    <w:p>
      <w:pPr>
        <w:spacing w:after="0"/>
        <w:ind w:left="0"/>
        <w:jc w:val="both"/>
      </w:pPr>
      <w:r>
        <w:rPr>
          <w:rFonts w:ascii="Times New Roman"/>
          <w:b w:val="false"/>
          <w:i w:val="false"/>
          <w:color w:val="000000"/>
          <w:sz w:val="28"/>
        </w:rPr>
        <w:t>
      № 301 сайлау учаскесі</w:t>
      </w:r>
    </w:p>
    <w:p>
      <w:pPr>
        <w:spacing w:after="0"/>
        <w:ind w:left="0"/>
        <w:jc w:val="both"/>
      </w:pPr>
      <w:r>
        <w:rPr>
          <w:rFonts w:ascii="Times New Roman"/>
          <w:b w:val="false"/>
          <w:i w:val="false"/>
          <w:color w:val="000000"/>
          <w:sz w:val="28"/>
        </w:rPr>
        <w:t>
      Сайлау учаскесінің орналасқан жері: Егізата ауылы, Ә.Молдағұлова көшесі № 12, "Мәртөк аудандық білім бөлімі" мемлекеттік мекемесі "Егізата бастауыш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шекарасы: Егізата ауылы.</w:t>
      </w:r>
    </w:p>
    <w:p>
      <w:pPr>
        <w:spacing w:after="0"/>
        <w:ind w:left="0"/>
        <w:jc w:val="both"/>
      </w:pPr>
      <w:r>
        <w:rPr>
          <w:rFonts w:ascii="Times New Roman"/>
          <w:b w:val="false"/>
          <w:i w:val="false"/>
          <w:color w:val="000000"/>
          <w:sz w:val="28"/>
        </w:rPr>
        <w:t>
      № 302 сайлау учаскесі</w:t>
      </w:r>
    </w:p>
    <w:p>
      <w:pPr>
        <w:spacing w:after="0"/>
        <w:ind w:left="0"/>
        <w:jc w:val="both"/>
      </w:pPr>
      <w:r>
        <w:rPr>
          <w:rFonts w:ascii="Times New Roman"/>
          <w:b w:val="false"/>
          <w:i w:val="false"/>
          <w:color w:val="000000"/>
          <w:sz w:val="28"/>
        </w:rPr>
        <w:t>
      Сайлау учаскесінің орналасқан жері: Шанды ауылы, Есет батыр көшесі № 29, медициналық пункт ғимараты.</w:t>
      </w:r>
    </w:p>
    <w:p>
      <w:pPr>
        <w:spacing w:after="0"/>
        <w:ind w:left="0"/>
        <w:jc w:val="both"/>
      </w:pPr>
      <w:r>
        <w:rPr>
          <w:rFonts w:ascii="Times New Roman"/>
          <w:b w:val="false"/>
          <w:i w:val="false"/>
          <w:color w:val="000000"/>
          <w:sz w:val="28"/>
        </w:rPr>
        <w:t>
      Сайлау учаскесінің шекарасы: Шанды ауылы.</w:t>
      </w:r>
    </w:p>
    <w:p>
      <w:pPr>
        <w:spacing w:after="0"/>
        <w:ind w:left="0"/>
        <w:jc w:val="both"/>
      </w:pPr>
      <w:r>
        <w:rPr>
          <w:rFonts w:ascii="Times New Roman"/>
          <w:b w:val="false"/>
          <w:i w:val="false"/>
          <w:color w:val="000000"/>
          <w:sz w:val="28"/>
        </w:rPr>
        <w:t>
      № 303 сайлау учаскесі</w:t>
      </w:r>
    </w:p>
    <w:p>
      <w:pPr>
        <w:spacing w:after="0"/>
        <w:ind w:left="0"/>
        <w:jc w:val="both"/>
      </w:pPr>
      <w:r>
        <w:rPr>
          <w:rFonts w:ascii="Times New Roman"/>
          <w:b w:val="false"/>
          <w:i w:val="false"/>
          <w:color w:val="000000"/>
          <w:sz w:val="28"/>
        </w:rPr>
        <w:t>
      Сайлау учаскесінің орналасқан жері: Хазірет ауылы, Ленин көшесі № 31, "Мәртөк аудандық мәдениет, дене шынықтыру және спорт бөлімі" мемлекеттік мекемесі Хазірет ауылдық клубының ғимараты.</w:t>
      </w:r>
    </w:p>
    <w:p>
      <w:pPr>
        <w:spacing w:after="0"/>
        <w:ind w:left="0"/>
        <w:jc w:val="both"/>
      </w:pPr>
      <w:r>
        <w:rPr>
          <w:rFonts w:ascii="Times New Roman"/>
          <w:b w:val="false"/>
          <w:i w:val="false"/>
          <w:color w:val="000000"/>
          <w:sz w:val="28"/>
        </w:rPr>
        <w:t>
      Сайлау учаскесінің шекарасы: Хазірет ауылы, Жездібай ауылы.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