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f812" w14:textId="94ff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2020 жылғы 5 ақпандағы № 22 қаулысы. Ақтөбе облысының Әділет департаментінде 2020 жылғы 10 ақпанда № 6806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арналған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2020 жылғы 5 ақпандағы № 22 қаулысына қосымша</w:t>
            </w:r>
          </w:p>
        </w:tc>
      </w:tr>
    </w:tbl>
    <w:bookmarkStart w:name="z8" w:id="5"/>
    <w:p>
      <w:pPr>
        <w:spacing w:after="0"/>
        <w:ind w:left="0"/>
        <w:jc w:val="left"/>
      </w:pPr>
      <w:r>
        <w:rPr>
          <w:rFonts w:ascii="Times New Roman"/>
          <w:b/>
          <w:i w:val="false"/>
          <w:color w:val="000000"/>
        </w:rPr>
        <w:t xml:space="preserve"> 2020 жылға арналған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bookmarkEnd w:id="5"/>
    <w:p>
      <w:pPr>
        <w:spacing w:after="0"/>
        <w:ind w:left="0"/>
        <w:jc w:val="both"/>
      </w:pPr>
      <w:r>
        <w:rPr>
          <w:rFonts w:ascii="Times New Roman"/>
          <w:b w:val="false"/>
          <w:i w:val="false"/>
          <w:color w:val="ff0000"/>
          <w:sz w:val="28"/>
        </w:rPr>
        <w:t xml:space="preserve">
      Ескерту. Қосымшаға өзгерістер енгізілді - Ақтөбе облысы Мәртөк ауданы әкімдігінің 04.11.2020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арнайы білім беру ұйымы"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орталықтандырылған кітапханалар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білім бөлімі" мемлекеттік мекемесінің "Жайсаң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білім бөлімі" мемлекеттік мекемесінің "Хлебодаровка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білім, бөлімі" мемлекеттік мекемесінің "Қаратаусай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білім бөлімі" мемлекеттік мекемесінің "Құрмансай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көпсалалы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сауда-өндірістік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