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6065" w14:textId="0ec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14 қазандағы № 380 шешімі. Ақтөбе облысының Әділет департаментінде 2020 жылғы 16 қазанда № 7543 болып тіркелді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қазаны № 380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орындар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Үйінің алдындағы алаң (Қобда ауданы, Қобда ауылы, Әбілқайыр хан көшесі, 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орындар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көшесі бойымен: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А.Әкімжанов көшесінен Алматы көшесіне дейін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1,3 шақырымды құрайды.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орындарды пайдаланудың осы тәртібі (бұдан әрі-Тәртіп) Қазақстан Республикасының 2020 жылғы 25 мамырдағы "Қазақстан Республикасында бейбіт жиналыстарды ұйымдастыру және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Қобда ауданының жергілікті өкілді органымен айқындалды.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жиналыстарды өткізуге арналған арнайы орындарда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уақыты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Қобда аудандық мәслихатының 19.03.2024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көлігі объектілерінде және оларға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- 800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