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0a46" w14:textId="2130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әкімдігінің 2019 жылғы 8 тамыздағы № 223 "Қобда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әкімдігінің 2020 жылғы 8 қазандағы № 280 қаулысы. Ақтөбе облысының Әділет департаментінде 2020 жылғы 9 қазанда № 7528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сәйкес, Қобда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әкімдігінің 2019 жылғы 8 тамыздағы № 223 "Қобда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(нормативтік құқықтық актілерді мемлекеттік тіркеу Тізілімінде № 6343 тіркелген, Қазақстан Республикасының нормативтік құқықтық актілерінің электрондық түрдегі эталондық бақылау банкінде 2019 жылғы 23 тамызында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ауданы әкімі аппараты" мемлекеттік мекемесі заңнамада көрсетілген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Қобда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әкімдігінің 2020 жылғы 8 қазандағы № 280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әкімдігінің 2020 жылғы "08" тамыздағы № 223 қаулысына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ауданында қоғамдық тәртіпті қамтамасыз етуге қатысатын азаматтарды көтермелеудің түрлері мен тәртібі және оларға ақшалай сыйақының мөлшері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Көтермелеудің түрлері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Көтермелеудің тәртібі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мәселелерiн Қобда ауданының әкімдігімен құрылған қоғамдық тәртіпті сақтауға қатысатын, қылмыстардың алдын алуға және ашуға ықпал еткен азаматтарды көтермелеу жөніндегі комиссия (бұдан әрi – Комиссия) қарайды.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тәртіпті қорғауға, қоғамдық қауіпсіздікті қамтамасыз етуге, қылмыстың алдын алуға және жолын кесуге белсенді қатысатын азаматтарды көтермелеу жөніндегі ұсыныстарды комиссияның қарауына Қобда аудандық ПБ* бастығымен ұсынылады.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 - көтермелеу үшін, ал комиссия қабылдаған шешімге сәйкес Ақтөбе облысының *ПД бастығының бұйрығы - көтермелеуге ақы төлеу үшін негіз болып табылады.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түрiн, соның iшiнде ақшалай сыйақы мөлшерi, көтермеленушінің қоғамдық тәртiптi қамтамасыз етуге қосқан үлесiн ескере отыра, Комиссия белгiлейдi.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Ақшалай сыйақының мөлшері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сыйақының мөлшерi комиссиямен белгiленеді және ол 10 есе айлық есептiк көрсеткiштен аспайды.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 төлеу облыстық бюджет қаражаты есебiнен Қобда аудандық ПБ жүргiзіледі.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Көтермелеуге ақы төлеуге арналған қаражат Ақтөбе облысы ПД шығыстарының құрамында жеке бағдарламамен көзделедi.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қысқарған сөздердің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ПБ – Полиция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ПД – Полиция департаменті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