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8c5d4" w14:textId="098c5d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2020 жылғы 8 қаңтардағы № 4 "2020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2020 жылғы 6 қазандағы № 273 қаулысы. Ақтөбе облысының Әділет департаментінде 2020 жылғы 7 қазанда № 7520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 әкімдігінің 2020 жылғы 8 қаңтардағы № 4 "2020 жылға Қобда ауданы бойынша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 (нормативтік құқықтық актілерді мемлекеттік тіркеу Тізілімінде № 6652 тіркелген, 2020 жылдың 13 қаңтарында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кіріспе</w:t>
      </w:r>
      <w:r>
        <w:rPr>
          <w:rFonts w:ascii="Times New Roman"/>
          <w:b w:val="false"/>
          <w:i w:val="false"/>
          <w:color w:val="000000"/>
          <w:sz w:val="28"/>
        </w:rPr>
        <w:t xml:space="preserve"> бөлігі келесідей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 бабына</w:t>
      </w:r>
      <w:r>
        <w:rPr>
          <w:rFonts w:ascii="Times New Roman"/>
          <w:b w:val="false"/>
          <w:i w:val="false"/>
          <w:color w:val="000000"/>
          <w:sz w:val="28"/>
        </w:rPr>
        <w:t xml:space="preserve">, Қазақстан Республикасының 2016 жылғы 6 сәуірдегі "Халықты жұмыспен қамту туралы" Заңының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27 баптарына</w:t>
      </w:r>
      <w:r>
        <w:rPr>
          <w:rFonts w:ascii="Times New Roman"/>
          <w:b w:val="false"/>
          <w:i w:val="false"/>
          <w:color w:val="000000"/>
          <w:sz w:val="28"/>
        </w:rPr>
        <w:t xml:space="preserve"> және Қазақстан Республикасы Денсаулық сақтау және әлеуметтік даму министрінің 2016 жылғы 26 мамырдағы № 412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Нормативтік құқықтық актілерді мемлекеттік тіркеу тізілімінде № 13898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Қобда ауданының әкімдігі </w:t>
      </w:r>
      <w:r>
        <w:rPr>
          <w:rFonts w:ascii="Times New Roman"/>
          <w:b/>
          <w:i w:val="false"/>
          <w:color w:val="000000"/>
          <w:sz w:val="28"/>
        </w:rPr>
        <w:t>ҚАУЛЫ ЕТЕДІ</w:t>
      </w:r>
      <w:r>
        <w:rPr>
          <w:rFonts w:ascii="Times New Roman"/>
          <w:b w:val="false"/>
          <w:i w:val="false"/>
          <w:color w:val="000000"/>
          <w:sz w:val="28"/>
        </w:rPr>
        <w:t>:".</w:t>
      </w:r>
    </w:p>
    <w:bookmarkStart w:name="z5" w:id="3"/>
    <w:p>
      <w:pPr>
        <w:spacing w:after="0"/>
        <w:ind w:left="0"/>
        <w:jc w:val="both"/>
      </w:pPr>
      <w:r>
        <w:rPr>
          <w:rFonts w:ascii="Times New Roman"/>
          <w:b w:val="false"/>
          <w:i w:val="false"/>
          <w:color w:val="000000"/>
          <w:sz w:val="28"/>
        </w:rPr>
        <w:t>
      2. "Қобда аудандық жұмыспен қамту және әлеуметтік бағдарламалар бөлімі"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қаулыны оны ресми жариялағаннан кейін Қобда ауданы әкімдігінің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4"/>
    <w:bookmarkStart w:name="z7" w:id="5"/>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Қобда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