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fd7473" w14:textId="0fd747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Қобда аудандық әкімдігінің 2019 жылғы 18 наурыздағы № 49 "Қобда ауданы бойынша мектепке дейінгі тәрбие мен оқытуға мемлекеттік білім беру тапсырысын, ата-ана төлемақысының мөлшерін бекіту туралы" қаулысына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Қобда ауданы әкімдігінің 2020 жылғы 11 тамыздағы № 204 қаулысы. Ақтөбе облысының Әділет департаментінде 2020 жылғы 14 тамызда № 7324 болып тіркелді. Күші жойылды - Ақтөбе облысы Қобда ауданы әкімдігінің 2021 жылғы 3 наурыздағы № 96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Ақтөбе облысы Қобда ауданы әкімдігінің 03.03.2021 № 96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жергiлiктi мемлекеттiк басқару және өзiн-өзi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2007 жылғы 27 шілдедегі "Білім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 тармағы 8-1) тармақшасына, </w:t>
      </w:r>
      <w:r>
        <w:rPr>
          <w:rFonts w:ascii="Times New Roman"/>
          <w:b w:val="false"/>
          <w:i w:val="false"/>
          <w:color w:val="000000"/>
          <w:sz w:val="28"/>
        </w:rPr>
        <w:t>62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6 тармағына сәйкес, Қобда ауданының әкiмдiгi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Қобда аудандық әкімдігінің 2019 жылғы 18 наурыздағы № 49 "Қобда ауданы бойынша мектепке дейінгі тәрбие мен оқытуға мемлекеттік білім беру тапсырысын, ата-ана төлемақысының мөлшерін бекіту туралы" (нормативтік құқықтық актілерді мемлекеттік тіркеу Тізілімінде № 6019 тіркелген, 2019 жылғы 2 сәуірде Қазақстан Республикасының нормативтік құқықтық актілерінің электронды түрдегі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"Қобда аудандық білім бөлімі" мемлекеттік мекемесі заңнамада белгіленген тәртіппен: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 Ақтөбе облысының Әділет департаментінде мемлекеттік тіркеуді;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қаулыны, оны ресми жариялағаннан кейін, Қобда ауданы әкімдігінің интернет – ресурсында орналастыруды қамтамасыз етсін.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Қобда ауданы әкімінің жетекшілік ететін орынбасарына жүктелсін.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бастап қолданысқа енгізіледі және 2020 жылдың 1 қаңтарынан бастап туындаған құқықтық қатынастарға таралады.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Қобда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Кулов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Қобда ауданы әкімдігінің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11 тамызы № 204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 қосымша</w:t>
            </w:r>
          </w:p>
        </w:tc>
      </w:tr>
    </w:tbl>
    <w:bookmarkStart w:name="z17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Қобда ауданы бойынша мектепке дейінгі тәрбие мен оқытуға мемлекеттік білім беру тапсырысы, ата-ана төлемақысының мөлшері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8"/>
        <w:gridCol w:w="5031"/>
        <w:gridCol w:w="1476"/>
        <w:gridCol w:w="1986"/>
        <w:gridCol w:w="2849"/>
      </w:tblGrid>
      <w:tr>
        <w:trPr>
          <w:trHeight w:val="30" w:hRule="atLeast"/>
        </w:trPr>
        <w:tc>
          <w:tcPr>
            <w:tcW w:w="9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№</w:t>
            </w:r>
          </w:p>
        </w:tc>
        <w:tc>
          <w:tcPr>
            <w:tcW w:w="50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Мектепке дейінгі тәрбие мен оқыту ұйымдарының атауы 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тәрбиеленушілер саны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тәрбиеленушіге айына жұмсалатын шығындардың орташа құны (теңге)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ата-ана төлемақысының бір күнгі мөлшері (теңге)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Балабақша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Балабақша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Балабақша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"Ақтөбе облысы Қобда ауданының Қобда ауылдық округі әкімінің аппараты" мемлекеттік мекемесінің "Шұғыла" бөбекжай-бақшасы" мемлекеттiк коммуналдық қазыналық кәсiпорыны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36088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"Ақтөбе облысы Қобда ауданы Бұлақ ауылдық округі әкімінің аппараты" мемлекеттік мекемесінің "Балдырған" бөбекжай-бақшасы" мемлекеттік коммуналдық қазыналық кәсіпорыны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35907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"Ақтөбе облысы Қобда ауданы Бегалы ауылдық округі әкімінің аппараты" мемлекеттік мекемесінің "Калиновка ауылындағы" бөбекжай-бақшасы" мемлекеттік коммуналдық қазыналық кәсіпорыны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32346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"Ақтөбе облысы Қобда ауданы И.Құрманов атындағы ауылдық округі әкімінің аппараты" мемлекеттік мекемесінің "Кәусар" бөбекжай-бақшасы" мемлекеттік коммуналдық қазыналық кәсіпорыны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57194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"Ақтөбе облысы Қобда ауданы Бестау ауылдық округі әкімінің аппараты" мемлекеттік мекемесінің "Балақай" бөбекжай-бақшасы" мемлекеттік коммуналдық қазыналық кәсіпорыны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32922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"Ақтөбе облысы Қобда ауданы И.Құрманов атындағы ауылдық округі әкімінің аппараты" мемлекеттік мекемесінің "Айгөлек" бөбекжай-бақшасы" мемлекеттік коммуналдық қазыналық кәсіпорны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39417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"Ақтөбе облысы Қобда ауданы Жиренқопа ауылдық округі әкімінің аппараты" мемлекеттік мекемесінің "Қарлығаш" бөбекжай-бақшасы" мемлекеттік коммуналдық қазыналық кәсіпорыны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34335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"Ақтөбе облысы Қобда ауданы Терісаққан ауылдық округі әкімінің аппараты" мемлекеттік мекемесінің "Арай" бөбекжай-бақшасы" мемлекеттік коммуналдық қазыналық кәсіпорыны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53927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"Ақтөбе облысы Қобда ауданы И.Білтабанов атындағы ауылдық округі әкімінің аппараты" мемлекеттік мекемесінің "Болашақ" бөбекжай-бақшасы" мемлекеттік коммуналдық қазыналық кәсіпорыны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51464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"Ақтөбе облысы Қобда ауданы Ақрап ауылдық округі әкімінің аппараты" мемлекеттік мекемесінің "Балбұлақ" бөбекжай-бақшасы" мемлекеттік коммуналдық қазыналық кәсіпорны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39606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"Ақтөбе облысы Қобда ауданы Сарбұлақ ауылдық округі әкімінің аппараты" мемлекеттік мекемесінің "Құлагер" бөбекжай-бақшасы" мемлекеттік коммуналдық қазыналық кәсіпорыны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40227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"Қобда ауданының Қобда ауылдық округі әкімінің аппараты" мемлекеттік мекемесінің "Нұрлы болашақ" балабақшасы" мемлекеттiк коммуналдық қазыналық кәсiпорыны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28800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"Ақтөбе облысы Қобда ауданы Талдысай ауылдық округі әкімінің аппараты" мемлекеттік мекемесінің "Гаухар" бөбекжай-бақшасы" мемлекеттік коммуналдық қазыналық кәсіпорыны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23787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"Ақтөбе облысы Қобда ауданы Өтек ауылдық округі әкімінің аппараты" мемлекеттік мекемесінің "Еркетай" бөбекжай-бақшасы" мемлекеттік коммуналдық қазыналық кәсіпорыны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24913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"Ақтөбе облысы Қобда ауданы Жарсай ауылдық округі әкімінің аппараты" мемлекеттік мекемесінің "Балапан" бөбекжай-бақшасы"мемлекеттік коммуналдық қазыналық кәсіпорыны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29893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