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55ca" w14:textId="1405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282 "2020-2022 жылдарға арналған Қызылжар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343 шешімі. Ақтөбе облысының Әділет департаментінде 2020 жылғы 8 шілдеде № 7280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282 "2020-2022 жылдарға арналған Қызылжар ауылдық округінің бюджетін бекіту туралы" (нормативтік құқықтық актілерді мемлекеттік тіркеу Тізілімінде № 6669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"11 421,0" сандары "18 921,0"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"10 736,0" сандары "18 236,0"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"11 421,0" сандары "18 921,0"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 2020 жылғы 30 маусымдағы № 343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 2020 жылғы 8 қаңтардағы № 282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