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2d93d" w14:textId="8e2d9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2020 жылғы 8 қаңтардағы № 296 "2020-2022 жылдарға арналған Сарбұлақ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2020 жылғы 30 маусымдағы № 350 шешімі. Ақтөбе облысының Әділет департаментінде 2020 жылғы 7 шілдеде № 7256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2020 жылғы 8 қаңтардағы № 296 "2020-2022 жылдарға арналған Сарбұлақ ауылдық округінің бюджетін бекіту туралы" (нормативтік құқықтық актілерді мемлекеттік тіркеу Тізілімінде № 6664 тіркелген, 2020 жылғы 15 қаңтарда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"31 863,0" сандары "32 392,1"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"0,0" сандары "21,1"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- "31 387,0" сандары "31 895,0"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"31 863,0" сандары "32 392,1" сандарымен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– 32 668 теңге көлемінде белгіленгені ескерілсін және басшылыққа алынсын.".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"Қобда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Толыбаев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2020 жылғы 30 маусымдағы № 350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2020 жылғы 8 қаңтардағы № 296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