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8df92" w14:textId="7c8df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2020 жылғы 8 қаңтардағы № 291 "2020-2022 жылдарға арналған И. Құрманов атындағы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2020 жылғы 30 маусымдағы № 352 шешімі. Ақтөбе облысының Әділет департаментінде 2020 жылғы 7 шілдеде № 7248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2020 жылғы 8 қаңтардағы № 291 "2020-2022 жылдарға арналған И. Құрманов атындағы ауылдық округ бюджетін бекіту туралы" (нормативтік құқықтық актілерді мемлекеттік тіркеу Тізілімінде № 6674 тіркелген, 2020 жылғы 16 қаңтарда Қазақстан Республикасының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"65 900,6" сандары "65 689,0"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"0,0" сандары "12,4" сандарымен ауыстырылсын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- "65 020,6" сандары "64 796,6"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"65 900,6" сандары "65 689,0" сандарымен ауыстырылсын.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жылдың 1 қаңтарынан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31 183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әлеуметтiк төлемдердiң мөлшерлерiн есептеу үшiн ең төмен күнкөрiс деңгейiнiң шамасы – 32 668 теңге көлемінде белгіленгені ескерілсін және басшылыққа алынсын.".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"Қобда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Толыбаев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2020 жылғы 30 маусымдағы № 352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2020 жылғы 8 қаңтардағы № 291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И. Құрманов атындағы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Салықтықеместүсiмдер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64796,6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