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bebd" w14:textId="6fc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Өтек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8 қаңтардағы № 293 шешімі. Ақтөбе облысының Әділет департаментінде 2020 жылғы 14 қаңтарда № 6672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Өтек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- 31 393,1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- 249,1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- 30 348,0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- 31 393,1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жылдың 1 қаңтарынан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қазақ тілінде жаңа редакцияда, орыс тіліндегі мәтіні өзгермейді – Ақтөбе облысы Қобда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Өтек ауылдық округінің бюджетіне берілген субвенциялар көлемі 21 211,0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республикалық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түсетіні ескерілсін: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ұйымдарында бейнебақылау камераларын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 алатындарға мектепке дейінгі білім беру ұйымдарында тамақтану үшін төлемақыны төмендетуге;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ауылдық округ бюджетінде аудандық бюджеттен ағымдағы нысаналы трансферттер түсетіні ескерілсін: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әкімінің қызметін қамтамасыз ету жөніндегі қызметтерге.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– Ақтөбе облысы Қобда аудандық мәслихатының 30.06.2020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ауылдық округінің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Өтек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 бюджетін атқару процесінде секвестрлеуге жатпайтын ауылдық округ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