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d476" w14:textId="b2f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296 шешімі. Ақтөбе облысының Әділет департаментінде 2020 жылғы 14 қаңтарда № 6664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- 32 392,1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- 31 895,0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- 32 392,1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Сарбұлақ ауылдық округінің бюджетіне берілген субвенциялар көлемі 26 992,0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ведомстволық бағыныстағы мемлекеттік мекемелер мен ұйымдардың күрделі шығыстары.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