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a533c" w14:textId="bca53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2020 жылғы 6 қаңтардағы № 412 "2020-2022 жылдарға арналған Қос Естек ауылдық округі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2020 жылғы 23 қарашадағы № 524 шешімі. Ақтөбе облысының Әділет департаментінде 2020 жылғы 30 қарашада № 7747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Қарғалы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2020 жылғы 6 қаңтардағы № 412 "2020-2022 жылдарға арналған Қос Естек ауылдық округі бюджетін бекіту туралы" (нормативтік құқықтық актілерді мемлекеттік тіркеу Тізілімінде № 6769 тіркелген, 2020 жылғы 29 қаңтарда Қазақстан Республикасы нормативтік құқықтық актілердің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"100 466,9" сандары "96 142,9" сандарымен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"96 397" сандары "92 073"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"100 466,9" сандары "96 142,9"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"1 286" сандары "1 269"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"265" сандары "212"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"340" сандары "0" санымен ауыстырылсын.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"10 314" сандары "0" санымен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"2 800" сандары "9 200" сандарымен ауыстырылсын.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"Қарғалы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Қарғалы аудандық мәслихатының интернет-ресурсында орналастыруды қамтамасыз етсін.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Байменшина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мәслихатының 2020 жылғы 23 қарашадағы № 524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аудандық мәслихаты 2020 жылғы 6 қаңтары № 412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Қос Естек ауылдық округі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96 142,9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96 142,9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1 100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 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қалдықтары пайдаланылатын қалдықтар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қаражатты қалдықтар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қаражаттарының босқалдықтары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қаражаттарының босқалдықтары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