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1a61c" w14:textId="5c1a6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Қарғалы аудандық мәслихатының 2020 жылғы 6 қаңтардағы № 406 "2020-2022 жылдарға арналған Әлімбет ауылдық округі бюджетін бекіту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аудандық мәслихатының 2020 жылғы 3 маусымдағы № 462 шешімі. Ақтөбе облысының Әділет департаментінде 2020 жылғы 8 маусымда № 7158 болып тіркелді. Мерзімі өткендіктен қолданыс тоқтатылды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9–1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Қарғалы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Қарғалы аудандық мәслихатының 2020 жылғы 6 қаңтардағы № 406 "2020-2022 жылдарға арналған Әлімбет ауылдық округі бюджетін бекіту туралы" (нормативтік құқықтық актілерді мемлекеттік тіркеу Тізілімінде № 6719 тіркелген, 2020 жылғы 24 қаңтарда Қазақстан Республикасының нормативтік құқықтық актілердің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келесідей мазмұндағы абзацтармен толықтырылсын: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"2020 жылғы 1 сәуірден бастап: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әлеуметтiк төлемдердi есептеу, сондай- ақ Қазақстан Республикасының заңнамасына сәйкес айыппұл санкцияларын, салықтарды және басқа да төлемдердi қолдану үшiн айлық есептiк көрсеткiш – 2 778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әлеуметтiк төлемдердiң мөлшерлерiн есептеу үшiн ең төмен күнкөрiс деңгейiнiң шамасы – 32 668 теңге.".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"Қарғалы аудандық мәслихатының аппараты" мемлекеттік мекемесі заңнамада белгіленген тәртіппен: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Қарғалы аудандық мәслихатының интернет-ресурсында орналастыруды қамтамасыз етсін.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Қарғалы аудандық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Кольжанов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Қарғалы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Заглядова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аудандық мәслихаты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 маусымы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жылғы 6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406 шешіміне 1 қосымша</w:t>
            </w:r>
          </w:p>
        </w:tc>
      </w:tr>
    </w:tbl>
    <w:bookmarkStart w:name="z2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Әлімбет ауылдық округ бюджеті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жәнежалпы орта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алыпқайтуды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Каржы активтерiмен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