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4655" w14:textId="92c4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Ащылысай ауылдық округі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2020 жылғы 6 қаңтардағы № 407 шешімі. Ақтөбе облысының Әділет департаментінде 2020 жылғы 15 қаңтарда № 6767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7 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Ащылысай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36761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34204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44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36761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Қарғалы аудандық мәслихатының 03.04.2020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03.06.2020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13.07.2020 </w:t>
      </w:r>
      <w:r>
        <w:rPr>
          <w:rFonts w:ascii="Times New Roman"/>
          <w:b w:val="false"/>
          <w:i w:val="false"/>
          <w:color w:val="00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16.09.2020 </w:t>
      </w:r>
      <w:r>
        <w:rPr>
          <w:rFonts w:ascii="Times New Roman"/>
          <w:b w:val="false"/>
          <w:i w:val="false"/>
          <w:color w:val="00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салынатың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2019 жылғы 4 желтоқсандағы "2020-2022 жылдарға арналған республикалық бюджет туралы" Заңының 7 бабына сәйкес белгіленгені еске және басшылыққа алынсын: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 күнкөріс деңгейінің шамасы – 31183 теңге.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2020 жылғы 8 сәуірдегі "2020 жылға арналған нақтыланған республикалық бюджет туралы" Жарлығының 8 тармағына сәйкес белгіленгені еске және басшылыққа алынсын: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 күнкөріс деңгейінің шамасы – 32668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Ақтөбе облысы Қарғалы аудандық мәслихатының 13.07.2020 </w:t>
      </w:r>
      <w:r>
        <w:rPr>
          <w:rFonts w:ascii="Times New Roman"/>
          <w:b w:val="false"/>
          <w:i w:val="false"/>
          <w:color w:val="00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ауылдық округінің бюджетінде аудандық бюджеттен берілген субвенция көлемі – 23965 мың теңге сомасында қарастырылғаны ескерілсін.</w:t>
      </w:r>
    </w:p>
    <w:bookmarkEnd w:id="10"/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ауылдық округінің бюджетінде республикалық бюджеттен ағымдағы нысаналы трансферттер түскені ескерілсін: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жұмыскерлердің жалақысына қосымша ақылар белгілеуге - 822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бөлу ауылдық округ әкімінің шешімі негізінде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5-1 тармаққа өзгерістер енгізілді – Ақтөбе облысы Қарғалы аудандық мәслихатының 16.09.2020 </w:t>
      </w:r>
      <w:r>
        <w:rPr>
          <w:rFonts w:ascii="Times New Roman"/>
          <w:b w:val="false"/>
          <w:i w:val="false"/>
          <w:color w:val="00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2020 жылға арналған ауылдық округ бюджетінде аудандық бюджеттен ағымдағы нысаналы трансферттер түскені ескерілсін: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етуге - 1417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 - 2000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 – 6000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бөлу ауылдық округ әкімінің шешімі негізінде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5-1 тармақпен толықтырылды – Ақтөбе облысы Қарғалы аудандық мәслихатының 03.06.2020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5-1 тармаққа өзгерістер енгізілді – Ақтөбе облысы Қарғалы аудандық мәслихатының 13.07.2020 </w:t>
      </w:r>
      <w:r>
        <w:rPr>
          <w:rFonts w:ascii="Times New Roman"/>
          <w:b w:val="false"/>
          <w:i w:val="false"/>
          <w:color w:val="00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16.09.2020 </w:t>
      </w:r>
      <w:r>
        <w:rPr>
          <w:rFonts w:ascii="Times New Roman"/>
          <w:b w:val="false"/>
          <w:i w:val="false"/>
          <w:color w:val="00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"Қарғалы аудандық мәслихатының аппараты" мемлекеттік мекемесі заңнамада белгіленген тәртіппен: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Қарғалы аудандық мәслихатының интернет-ресурсында орналастыруды қамтамасыз етсін.</w:t>
      </w:r>
    </w:p>
    <w:bookmarkStart w:name="z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2020 жылғы 6 қаңтардағы № 407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Ащылысай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Қарғалы аудандық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2020 жылғы 6 қаңтардағы № 407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Ащылысай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Бірыңғайс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оданалып қайту дыұйымдастыру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бюджеттенберілгенбюджеттік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Ащылысай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Бірыңгый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оданалып қайту дыұйымдастыру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діабаттандыру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