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c3a0" w14:textId="f21c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Степной ауылдық округі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6 қаңтардағы № 413 шешімі. Ақтөбе облысының Әділет департаментінде 2020 жылғы 15 қаңтарда № 6718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9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Степной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47352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470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Қарғалы аудандық мәслихатының 03.04.2020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03.06.2020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16.09.2020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23.11.2020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2019 жылғы 4 желтоқсандағы "2020-2022 жылдарға арналған республикалық бюджет туралы" Заңының 7 бабына сәйкес белгіленгені еске және басшылыққа алынсын: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- 42500 теңге;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- 2651 теңге;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 күнкөріс деңгейінің шамасы - 31183 теңге.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2020 жылғы 8 сәуірдегі "2020 жылға арналған нақтыланған республикалық бюджет туралы" Жарлығының 8 тармағына сәйкес белгіленгені еске және басшылыққа алынсын: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 күнкөріс деңгейінің шамасы - 32668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өзгерістер енгізілді – Ақтөбе облысы Қарғалы аудандық мәслихатының 16.09.2020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ауылдық округінің бюджетінде аудандық бюджеттен берілетін субвенция көлемі – 35 299 мың теңге сомасында қарастырылғаны ескерілсін.</w:t>
      </w:r>
    </w:p>
    <w:bookmarkEnd w:id="11"/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округінің бюджетінде республикалық бюджеттен ағымдағы нысаналы трансферттер түскені ескерілсін: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мектепке дейінгі білім берудің мемлекеттік ұйымдарының мұғалімдерінің жалақысын көтеруге - 3686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мектепке дейінгі білім берудің мемлекеттік ұйымдарының педагогтеріне біліктілік санаты үшін үстеме ақы төлеуге - 295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бөлу ауылдық округ әкімінің шешімі негізінде жүзеге асырылады.</w:t>
      </w:r>
    </w:p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округінің бюджетінде облыстық бюджеттен ағымдағы нысаналы трансферттер түскені ескерілсін: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атаулы әлеуметтік көмек алатын мектепке дейінгі білім беру ұйымдарындағы тамақтану төлемін төмендетуге - 1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педагогикалық қызметкерлерге жыл сайынғы ақылы еңбек демалысын күнтізбелік 42 күн ұзақтығын 56 күнге дейін ұлғайтуға (мектепке дейінгі білім беру ұйымдарының қызметкерлері) - 0 мың теңге.</w:t>
      </w:r>
    </w:p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бөлу ауылдық округ әкімінің шешімі негізінде жүзеге асырылады.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өзгерістер енгізілді – Ақтөбе облысы Қарғалы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ауылдық округінің бюджетінде аудандық бюджеттен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мектепке дейінгі білім беру ұйымдарында мемлекеттік білім беру тапсырысын іске асыруға - 273,0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ведомстволық бағыныстағы мемлекеттік мекемелер мен ұйымдардың күрделі шығыстарына – 119,0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кент, ауылдық округ әкімінің қызметін қамтамасыз ету жөніндегі қызметтерге - 206,0 мың теңге;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елді мекендердің санитариясын қамтамасыз етуге - 6667,0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елді мекендерді абаттандыру мен көгалдандыруға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аудандық маңызы бар қалаларда, ауылдарда, кенттерде, ауылдық округтерде автомобиль жолдарын күрделі және орташа жөндеуге -806,0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бөлу ауылдық округ әкімінің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өзгерістер енгізілді – Ақтөбе облысы Қарғалы аудандық мәслихатының 03.06.2020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16.09.2020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23.11.2020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"Қарғалы аудандық мәслихатының аппараты" мемлекеттік мекемесі заңнамада белгіленген тәртіппен: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 - ресурсында орналастыруды қамтамасыз етсін.</w:t>
      </w:r>
    </w:p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маслихатының 2020 жылғы 6 қаңтардағы № 413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Степной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Қарғалы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мекендерді жайластыруды шешуге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маслихатының 2020 жылғы 6 қаңтардағы № 413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Степной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Степной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