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3d3a" w14:textId="c653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ауданының мемлекеттік тұрғын үй қорындағы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2020 жылғы 30 қазандағы № 235 қаулысы. Ақтөбе облысының Әділет департаментінде 2020 жылғы 3 қарашада № 7570 болып тіркелді.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құрылыс және тұрғын үй-коммуналдық шаруашылық істері агенттігі төрағасының 2011 жылғы 26 тамыздағы № 306 "Мемлекеттік тұрғын үй қорындағы тұрғын үйді пайдаланғаны үшін төлемақы мөлшерін есептеу әдістемесін бекіту туралы" (нормативтік құқықтық актілерді мемлекеттік тіркеу Тізілімінде № 7232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ауданының мемлекеттік тұрғын үй қорынан тұрғын үйді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ауданы әкімдігінің 27.03.2023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Ырғыз ауданы әкімдігінің 2014 жылғы 28 наурыздағы № 61 "Ырғыз ауданы бойынша мемлекеттік тұрғын үй қорындағы тұрғын үйді пайдаланғаны үшін төлемақы мөлшерін белгілеу туралы" қаулысына өзгеріс енгізу туралы (Нормативтік-құқықтық актілерді мемлекеттік тіркеу Тізілімінде 3841 болып тіркелген, аудандық "Ырғыз" газетінде 2014 жылы 22 сәуірінде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құрылыс, сәулет, тұрғын үй-коммуналдық шаруашылығы, жолаушылар көлігі және автомобиль жолдары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Ырғыз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Ырғыз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30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ауданының мемлекеттік тұрғын үй қорынан тұрғын үйді пайдаланғаны үшін төлемақы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Ырғыз ауданы әкімдігінің 17.02.2025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Лайық Шоқпаров көшесі, 50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Лайық Шоқпаров көшесі, 50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Лайық Шоқпаров көшесі, 51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Лайық Шоқпаров көшесі, 52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81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81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94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Лайық Шоқпаров көшесі, 35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Лайық Шоқпаров көшесі, 17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Лайық Шоқпаров көшесі, 29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Лайық Шоқпаров көшесі, 49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14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103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104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ҚР Тәуелсіздігіне 20 жыл көшесі, 83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84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84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82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83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 74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гіне 20 жыл көшесі, 75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20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93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86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90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91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61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32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53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45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47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49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51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80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63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64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65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66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67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59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69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70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70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70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70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106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107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108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109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110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Айырқызыл көшесі, 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Айырқызыл көшесі, 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Айырқызыл көшесі, 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Айырқызыл көшесі, 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Айырқызыл көшесі, 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М. Төлегенов көшесі, 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Ұ. Құлымбетов көшесі, 11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Ә. Барысбаев көшесі, 9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Қойыртбаев көшесі, 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Әбілқайыр хан көшесі, 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Ә. Барысбаев көшесі, 17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Д. Қонаев көшесі, 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1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1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1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1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1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1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1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2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2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2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2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2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2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2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2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3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3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3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3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3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3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