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a0fe4" w14:textId="09a0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6 қаңтардағы № 274 "2020-2022 жылдарға арналған Нұра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2020 жылғы 3 шілдедегі № 316 шешімі. Ақтөбе облысының Әділет департаментінде 2020 жылғы 10 шілдеде № 7304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6 қаңтардағы № 274 "2020-2022 жылдарға арналған Нұра ауылдық округ бюджетін бекіту туралы" (нормативтік құқықтық актілердің мемлекеттік тіркеу Тізілімінде № 6733 тіркелген, 2020 жылғы 23 қаңтардағы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"45 284" сандары "43 624"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"42 839" сандары "41 179" сандарымен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"45 284" сандары "43 624"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- 42 500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31 183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және басқа да төлемдерді қолдану үшін айлық есептік көрсеткіш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32 668 теңге көлемінде белгіленгені ескерілсін және басшылыққа алынсын.";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"3 693" сандары "2 033" сандарымен ауыстырылсын.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"Ырғыз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Тілеуғабылов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аудандық мәслихатының 2020 жылғы 3 шілдедегі № 316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аудандық мәслихатының 2020 жылғы 6 қаңтардағы № 274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Нұра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