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ba838" w14:textId="e7ba8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6 қаңтардағы № 272 "2020-2022 жылдарға арналған Қызылжар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2020 жылғы 26 наурыздағы № 293 шешімі. Ақтөбе облысының Әділет департаментінде 2020 жылғы 1 сәуірде № 6946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2020 жылғы 6 қаңтардағы № 272 "2020-2022 жылдарға арналған Қызылжар ауылдық округ бюджетін бекіту туралы" (нормативтік құқықтық актілердің мемлекеттік тіркеу Тізілімінде № 6735 тіркелген, 2020 жылы 16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"131 635" сандары "134 090"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"128 695" сандары "131 150"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"131 635" сандары "134 166,6"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"0" сандары "-76,6"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"0" сандары "76,6"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"0" саны "76,6"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2020 жылға арналған Қызылжар ауылдық округ бюджетінде аудандық бюджеттен ағымдағы нысаналы трансферттер көзделсін: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дендрологиялық жоспар әзірлеуге – 2 455 мың теңге.".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"Ырғыз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 Ырғыз аудандық мәслихатының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"Ырғыз аудандық мәслихатының аппараты" ММ 2020 жылғы 6 қаңтардағы № 272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салықтықеместүсiмдер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салықтықеместүсiмдер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134 166,6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(профициті)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