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2ae5c3" w14:textId="02ae5c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2020-2022 жылдарға арналған Қызылжар ауылдық округ бюджетін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Ырғыз аудандық мәслихатының 2020 жылғы 6 қаңтардағы № 272 шешімі. Ақтөбе облысының Әділет департаментінде 2020 жылғы 16 қаңтарда № 6735 болып тіркелді. Мерзімі өткендіктен қолданыс тоқтатылды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Бюджет Кодексінің </w:t>
      </w:r>
      <w:r>
        <w:rPr>
          <w:rFonts w:ascii="Times New Roman"/>
          <w:b w:val="false"/>
          <w:i w:val="false"/>
          <w:color w:val="000000"/>
          <w:sz w:val="28"/>
        </w:rPr>
        <w:t>9-1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 жылғы 23 қаңтардағы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6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Ырғыз аудандық мәслихаты ШЕШІМ ҚАБЫЛДАДЫ: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2020-2022 жылдарға арналған Қызылжар ауылдық округ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ішінде, 2020 жылға мынадай көлемде бекітілсін: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133 080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–2 895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45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–130 140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133 156,6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активтерiмен жасалатын операциялар бойынша сальдо – 0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активтерiн сатып алу –0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(профициті)– -76,6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76,6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- 0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76,6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 тармаққа өзгерістер енгізілді - Ақтөбе облысы Ырғыз аудандық мәслихатының 26.03.2020 </w:t>
      </w:r>
      <w:r>
        <w:rPr>
          <w:rFonts w:ascii="Times New Roman"/>
          <w:b w:val="false"/>
          <w:i w:val="false"/>
          <w:color w:val="000000"/>
          <w:sz w:val="28"/>
        </w:rPr>
        <w:t>№ 293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(01.01.2020 бастап қолданысқа енгізіледі); 03.07.2020 </w:t>
      </w:r>
      <w:r>
        <w:rPr>
          <w:rFonts w:ascii="Times New Roman"/>
          <w:b w:val="false"/>
          <w:i w:val="false"/>
          <w:color w:val="000000"/>
          <w:sz w:val="28"/>
        </w:rPr>
        <w:t>№ 314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(01.01.2020 бастап қолданысқа енгізіледі); 21.09.2020 </w:t>
      </w:r>
      <w:r>
        <w:rPr>
          <w:rFonts w:ascii="Times New Roman"/>
          <w:b w:val="false"/>
          <w:i w:val="false"/>
          <w:color w:val="000000"/>
          <w:sz w:val="28"/>
        </w:rPr>
        <w:t>№ 336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(01.01.2020 бастап қолданысқа енгізіледі) шешімдерімен.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Ауылдық округ бюджетінің кірісіне мыналар есептелетін болып ескерілсін: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жеке табыс салығы;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аудандық маңызы бар қаланың, ауылдың, кенттің, ауылдық округтің аумағындағы осы салықты салу объектілері бойынша жеке тұлғалардың мүлкіне салынатын салық;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аудандық маңызы бар қаланың, ауылдың, кенттің аумағындағы жер учаскелері бойынша жеке және заңды тұлғалардан алынатын, елдi мекендер жерлерiне салынатын жер салығы;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тұрғылықты жері аудандық маңызы бар қаланың, ауылдың, кенттің аумағындағы жеке тұлғалардан көлік құралдары салығы;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өздерінің құрылтай құжаттарында көрсетілетін тұрған жері аудандық маңызы бар қаланың, ауылдың, кенттің аумағында орналасқан заңды тұлғалардан алынатын көлік құралдары салығы;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сыртқы (көрнекі) жарнаманы: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аудандық маңызы бар қаладағы, ауылдағы, кенттегі үй-жайлардың шегінен тыс ашық кеңістікте;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аудандық маңызы бар қаланың, ауылдың, кенттің, ауылдық округтің аумақтары арқылы өтетін жалпыға ортақ пайдаланылатын автомобиль жолдарының бөлiнген белдеуiнде;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елді мекендерден тыс жердегі үй-жайлардың шегінен тыс ашық кеңістікте және жалпыға ортақ пайдаланылатын автомобиль жолдарының бөлiнген белдеуiнен тыс жерде орналастырғаны үшін төлемақы.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аудандық маңызы бар қалалардың, ауылдардың, кенттердің, ауылдық округтердің әкімдері әкімшілік құқық бұзушылықтар үшін салатын айыппұлдар;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жеке және заңды тұлғалардың ерікті түрдегі алымдары;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аудандық маңызы бар қаланың, ауылдың, кенттің, ауылдық округтің коммуналдық меншігінің (жергілікті өзін-өзі басқарудың коммуналдық меншігінің) мүлкін жалға беруден түсетін кірістер;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аудандық маңызы бар қала, ауыл, кент, ауылдық округ бюджеттеріне түсетін басқа да салықтық емес түсімдер.</w:t>
      </w:r>
    </w:p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2020 жылғы 1 қаңтардан бастап: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жалақының ең төменгі мөлшері - 42 500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Қазақстан Республикасының заңнамасына сәйкес жәрдемақыларды және өзге де әлеуметтік төлемдерді есептеу үшін, сондай-ақ айыппұл санкцияларын, салықтар мен басқа да төлемдерді қолдану үшін айлық есептік көрсеткіш – 2 651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 3) базалық әлеуметтік төлемдердің мөлшерін есептеу үшін ең төменгі күнкөріс деңгейінің шамасы – 31 183 теңге.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2020 жылғы 1 сәуірден бастап: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Қазақстан Республикасының заңнамасына сәйкес жәрдемақыларды және өзге де әлеуметтік төлемдерді есептеу үшін, сондай-ақ айыппұл санкцияларын, салықтар және басқа да төлемдерді қолдану үшін айлық есептік көрсеткіш – 2 778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базалық әлеуметтік төлемдердің мөлшерін есептеу үшін ең төменгі күнкөріс деңгейінің шамасы – 32 668 теңге көлемінде белгіленгені ескерілсін және басшылыққа алынсын.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3 тармақ жаңа редакцияда - Ақтөбе облысы Ырғыз аудандық мәслихатының 03.07.2020 </w:t>
      </w:r>
      <w:r>
        <w:rPr>
          <w:rFonts w:ascii="Times New Roman"/>
          <w:b w:val="false"/>
          <w:i w:val="false"/>
          <w:color w:val="000000"/>
          <w:sz w:val="28"/>
        </w:rPr>
        <w:t>№ 314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(01.01.2020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Аудандық мәслихаттың 2019 жылғы 25 желтоқсандағы №258 "2020– 2022 жылдарға арналған Ырғыз аудандық бюджетін бекіту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аудандық бюджеттен Қызылжар ауылдық округ бюджетіне берілген субвенция көлемі 2020 жылға 105 700 мың теңге сомасында көзделді.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2020 жылға арналған Қызылжар ауылдық округ бюджетінде аудандық бюджет арқылы республикалық және облыстық бюджеттерден ағымдағы нысаналы трансферттер көзделсін: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мектепке дейінгі білім беру ұйымдары педагогтерінің еңбегіне ақы төлеуді ұлғайтуға- 7 417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мектепке дейінгі білім беру ұйымдарының педагогтеріне біліктілік санаты үшін қосымша ақы төлеуге-1 422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мектепке дейінгі ұйымдарда бейнебақылау камераларын орнатуға- 3 600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мектепке дейінгі білім беру ұйымдарында атаулы әлеуметтік көмек алушыларға тамақтану төлемін төмендетуге- 243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мектепке дейінгі ұйымдарда педагогикалық қызметкерлердің жыл сайынғы ақылы еңбек демалысын 42 күнтізбелік күннен ұзақтығы 56 күнге дейін ұлғайтуға- 940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мәдениет ұйымдарының және архив мекемелерінің басқарушы және негізгі персоналына мәдениет ұйымдарындағы және архив мекемелеріндегі ерекше еңбек жағдайлары үшін лауазымдық айлықақысына қосымша ақылар белгілеуге- 1 803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халықты әлеуметтік қорғау ұйымдарында арнаулы әлеуметтік қызмет көрсететін жұмыскерлердің жалақысына қосымша ақылар белгілеуге- 60 мың теңге.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Аталған трансферттерінің сомасын бөлу ауылдық округ әкімінің шешімі негізінде айқындалады.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5 тармаққа өзгерістер енгізілді - Ақтөбе облысы Ырғыз аудандық мәслихатының 03.07.2020 </w:t>
      </w:r>
      <w:r>
        <w:rPr>
          <w:rFonts w:ascii="Times New Roman"/>
          <w:b w:val="false"/>
          <w:i w:val="false"/>
          <w:color w:val="000000"/>
          <w:sz w:val="28"/>
        </w:rPr>
        <w:t>№ 314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(01.01.2020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5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5-1. 2020 жылға арналған Қызылжар ауылдық округ бюджетінде аудандық бюджеттен ағымдағы нысаналы трансферттер көзделсін: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дендрологиялық жоспар әзірлеуге – 2 455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ведомстволық бағыныстағы мемлекеттік мекемелер мен ұйымдардың күрделі шығыстарына – 3500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аудандық маңызы бар қалаларда, ауылдарда, кенттерде, ауылдық округтерде автомобиль жолдарын күрделі және орташа жөндеуге – 3000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Шешім 5-1 тармақпен толықтырылды - Ақтөбе облысы Ырғыз аудандық мәслихатының 26.03.2020 </w:t>
      </w:r>
      <w:r>
        <w:rPr>
          <w:rFonts w:ascii="Times New Roman"/>
          <w:b w:val="false"/>
          <w:i w:val="false"/>
          <w:color w:val="000000"/>
          <w:sz w:val="28"/>
        </w:rPr>
        <w:t>№ 293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(01.01.2020 бастап қолданысқа енгізіледі); өзгерістер енгізілді - Ақтөбе облысы Ырғыз аудандық мәслихатының 21.09.2020 </w:t>
      </w:r>
      <w:r>
        <w:rPr>
          <w:rFonts w:ascii="Times New Roman"/>
          <w:b w:val="false"/>
          <w:i w:val="false"/>
          <w:color w:val="000000"/>
          <w:sz w:val="28"/>
        </w:rPr>
        <w:t>№ 336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(01.01.2020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2020 жылға арналған Қызылжар ауылдық округ бюджетін атқару процесінде секвестрлеуге жатпайтын ауылдық округтің бюджеттік бағдарламаларының тізбесі </w:t>
      </w:r>
      <w:r>
        <w:rPr>
          <w:rFonts w:ascii="Times New Roman"/>
          <w:b w:val="false"/>
          <w:i w:val="false"/>
          <w:color w:val="000000"/>
          <w:sz w:val="28"/>
        </w:rPr>
        <w:t>4 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бекітілсін.</w:t>
      </w:r>
    </w:p>
    <w:bookmarkEnd w:id="7"/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"Ырғыз аудандық мәслихатының аппараты" мемлекеттік мекемесі заңнамада белгіленген тәртіппен: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шешімді Ақтөбе облысының Әділет департаментінде мемлекеттік тіркеуді;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шешімді оны ресми жариялағаннан кейін Ырғыз ауданы әкімдігінің интернет-ресурсында орналастыруды қамтамасыз етсін.</w:t>
      </w:r>
    </w:p>
    <w:bookmarkStart w:name="z1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Осы шешім 2020 жылғы 1 қаңтардан бастап қолданысқа енгізіледі.</w:t>
      </w:r>
    </w:p>
    <w:bookmarkEnd w:id="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Ырғыз аудандық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мәслихатының сессия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Садықов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Ырғыз аудандық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мәслихатының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Қосаяқов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мәслихаттың 2020 жылғы 6 қаңтардағы № 272 шешіміне 1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Қызылжар ауылдық округ бюджеті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 қосымша жаңа редакцияда - Ақтөбе облысы Ырғыз аудандық мәслихатының 19.11.2020 </w:t>
      </w:r>
      <w:r>
        <w:rPr>
          <w:rFonts w:ascii="Times New Roman"/>
          <w:b w:val="false"/>
          <w:i w:val="false"/>
          <w:color w:val="ff0000"/>
          <w:sz w:val="28"/>
        </w:rPr>
        <w:t>№ 350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(01.01.2020 бастап қолданысқа енгізіледі).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133 080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130 140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130 140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130 140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133 156,6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24 699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24 699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24 699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24 199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72 551,3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72 551,3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72 551,3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72 551,3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Әлеуметтiк көмек және әлеуметтiк қамсыздандыру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әлеуметтік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кеңістік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21 307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21 307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21 307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 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21 307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ІV. Қаржы активтерімен жасалатын операциялар бойынша сальдо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-76,6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76,6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76,6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2-қосымша "Ырғыз аудандық мәслихатының аппараты" ММ 2020 жылғы 6 қаңтары № 272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Қызылжар ауылдық округ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106 194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103 500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103 500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103 500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106 194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24 340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24 340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24 340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24 340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58 866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58 866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58 866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58 866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Әлеуметтiк көмек және әлеуметтiк қамсыздандыру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әлеуметтік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кеңістік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19 864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 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19 864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Қаржы активтерімен жасалатын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3-қосымша "Ырғыз аудандық мәслихатының аппараты" ММ 2020 жылғы 6 қаңтары № 272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2022 жылға арналған Қызылжар ауылдық округ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106 475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103 700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103 700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103 700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106 475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24 499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24 499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24 499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24 499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58 866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58 866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58 866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58 866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Әлеуметтiк көмек және әлеуметтiк қамсыздандыру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әлеуметтік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кеңістік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19 983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19 983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19 983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 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19 983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Қаржы активтерімен жасалатын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4-қосымша "Ырғыз аудандық мәслихатының аппараты" ММ 2020 жылғы 6 қаңтары № 272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Қызылжар ауылдық округ бюджетін атқару процесінде секвестрлеуге жатпайтын ауылдық округ бюджеттік бағдарламаларының тізбесі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Әкімші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