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c823" w14:textId="f42c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Алға ауданы бойынша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2020 жылғы 31 желтоқсандағы № 446 қаулысы. Ақтөбе облысының Әділет департаментінде 2021 жылғы 5 қаңтарда № 7935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Алға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әлеуметтік бағдарламалар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Алға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31 желтоқсандағы № 446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ауданы бойынша мүгедектер үшін ұйымдар бөлінісінде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Алға ауданы әкімдігінің 15.04.2021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6127"/>
        <w:gridCol w:w="1418"/>
        <w:gridCol w:w="2353"/>
        <w:gridCol w:w="1358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"№1 Алға мектеп - бақшасы"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"В.И. Пацаев атындағы № 2 Алға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3 Алға қазақ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4 Алға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"Алға мектеп - гимназиясы"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"Есет батыр атындағы мектеп бақшасы"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"Бестамақ орта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"Үшқұдық мектеп - бақшасы"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4 "Балбөбек" бөбекжай балабақшасы" мемлекеттік коммуналдық қазыналық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"№1 "Еркетай" Алға бөбекжай балабақшасы" мемлекеттік коммуналдық қазынашылық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"Алға индустриялық – техникалық колледжі" мемлекеттік коммуналдық қазыналық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аудандық мәдениет, тілдерді дамыту, дене шынықтыру және спорт бөлімі" мемлекеттік мекемесінің "Алға аудандық мәдениет үйі" мемлекеттік коммуналдық қазыналық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тұрғын үй-коммуналдық шаруашылығы, жолаушылар көлігі және автомобиль жолдары бөлімі" мемлекеттік мекемесі жанындағы шаруашылық жүргізу құқығындағы "Алға -Жылу" коммуналдық мемлекеттік кәсіпорыны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"Алға балалар - жасөспірімдер спорт мектебі"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"Ақтөбе облыстық оңалту (арнайы)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""Күншуақ" балалар сауықтыру лагері" коммуналдық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әкімінің аппараты" мемлекеттік мекемесі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"Бабәк – Курылыс" жауапкершілігі шектеулі серіктестігі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