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ea7e" w14:textId="a0ce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340 "2020-2022 жылдарға арналған Сарықобда ауылдық округі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446 шешімі. Ақтөбе облысының Әділет департаментінде 2020 жылғы 10 қарашада № 7612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340 "2020-2022 жылдарға арналған Сарықобда ауылдық округ бюджетін бекіту туралы" (Нормативтік құқықтық актілерді мемлекеттік тіркеу тізілімінде № 6714 тіркелген, 2020 жылғы 23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"18 437,4" сандары "19 477,4"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"15 142" сандары "16 182"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"18 437,4" сандары "19 477,4"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