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1902" w14:textId="0191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8 қаңтардағы № 340 "2020-2022 жылдарға арналған Сарықобда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11 қыркүйектегі № 417 шешімі. Ақтөбе облысының Әділет департаментінде 2020 жылғы 18 қыркүйекте № 7424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2020 жылғы 8 қаңтардағы № 340 "2020-2022 жылдарға арналған Сарықобда ауылдық округ бюджетін бекіту туралы" (Нормативтік құқықтық актілерді мемлекеттік тіркеу тізілімінде № 6714 тіркелген, 2020 жылғы 23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"Алға аудандық мәслихат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Алға аудандық мәслихатының интернет-ресурсында орналастыруды қамтамасыз етсін.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Еркусимова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