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ce01" w14:textId="49d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Сарықобда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340 шешімі. Ақтөбе облысының Әділет департаментінде 2020 жылғы 15 қаңтарда № 6714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- 19 477,4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- 16 182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-19 477,4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бюджетіне берілген субвенция көлемі - 15 142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бюджетіне аудандық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Алға аудандық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-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