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c99cc" w14:textId="b8c99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Тоқмансай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2020 жылғы 8 қаңтардағы № 342 шешімі. Ақтөбе облысының Әділет департаментінде 2020 жылғы 15 қаңтарда № 6711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Тоқмансай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- 54 816,1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- 3 294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- 2 324,1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- 49 198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- 54 816,1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- 0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Ақтөбе облысы Алға аудандық мәслихатының 01.04.2020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15.05.2020 </w:t>
      </w:r>
      <w:r>
        <w:rPr>
          <w:rFonts w:ascii="Times New Roman"/>
          <w:b w:val="false"/>
          <w:i w:val="false"/>
          <w:color w:val="00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11.09.2020 </w:t>
      </w:r>
      <w:r>
        <w:rPr>
          <w:rFonts w:ascii="Times New Roman"/>
          <w:b w:val="false"/>
          <w:i w:val="false"/>
          <w:color w:val="00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05.11.2020 </w:t>
      </w:r>
      <w:r>
        <w:rPr>
          <w:rFonts w:ascii="Times New Roman"/>
          <w:b w:val="false"/>
          <w:i w:val="false"/>
          <w:color w:val="000000"/>
          <w:sz w:val="28"/>
        </w:rPr>
        <w:t>№ 448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тұлғалар, жеке кәсіпкерлер мүлкіне салық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жылғы 1 қаңтардан бастап: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- 31 183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– 32 668 теңге болып белгіленгені ескерілсін және басшылыққа алынсын.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Ақтөбе облысы Алға аудандық мәслихатының 11.09.2020 </w:t>
      </w:r>
      <w:r>
        <w:rPr>
          <w:rFonts w:ascii="Times New Roman"/>
          <w:b w:val="false"/>
          <w:i w:val="false"/>
          <w:color w:val="00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2020 жылға арналған ауылдық округ бюджетіне берілген субвенция көлемі - 40 982 мың теңге сомасында көзделді.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2020 жылға арналған ауылдық округ бюджетіне республикалық бюджеттен нысаналы ағымдағы трансферттер түскені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мектепке дейінгі білім беру ұйымдары педагогтерінің еңбегіне ақы төлеуді ұлғайтуға - 6 567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мектепке дейінгі білім беру ұйымдарының педагогтеріне біліктілік санаты үшін қосымша ақы төлеуге - 420 мың теңге.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жылға арналған ауылдық округ бюджетіне облыстық бюджеттен нысаналы ағымдағы трансферттер түскені ескерілсін: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атаулы әлеуметтік көмек алатын мектепке дейінгі білім беру ұйымдарында тамақтануға ақы төлеуді төмендетуге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педагогикалық қызметкерлердің жыл сайынғы ақылы еңбек демалысын күнтізбелік 42 күн ұзақтығын 56 күнге дейін ұлғайтуға - 313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тармаққа өзгеріс енгізілді - Ақтөбе облысы Алға аудандық мәслихатының 05.11.2020 </w:t>
      </w:r>
      <w:r>
        <w:rPr>
          <w:rFonts w:ascii="Times New Roman"/>
          <w:b w:val="false"/>
          <w:i w:val="false"/>
          <w:color w:val="000000"/>
          <w:sz w:val="28"/>
        </w:rPr>
        <w:t>№ 448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2020 жылға арналған ауылдық округ бюджетіне аудандық бюджеттен нысаналы ағымдағы трансферттер түскені ескерілсін: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күрделі шығыстарына - 170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ведомстволық бағыныстағы мемлекеттік мекемелерінің және ұйымдарының күрделі шығыстарына– 600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 тармақ жаңа редакцияда - Ақтөбе облысы Алға аудандық мәслихатының 11.09.2020 </w:t>
      </w:r>
      <w:r>
        <w:rPr>
          <w:rFonts w:ascii="Times New Roman"/>
          <w:b w:val="false"/>
          <w:i w:val="false"/>
          <w:color w:val="00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"Алға аудандық мәслихатының аппараты" мемлекеттік мекемесі заңнамада белгіленген тәртіппен: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Алға аудандық мәслихатының интернет-ресурсында орналастыруды қамтамасыз етсін.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2020 жылдың 1 қаңтарынан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8 қаңтардағы № 342 шешіміне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Тоқмансай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Алға аудандық мәслихатының 05.11.2020 </w:t>
      </w:r>
      <w:r>
        <w:rPr>
          <w:rFonts w:ascii="Times New Roman"/>
          <w:b w:val="false"/>
          <w:i w:val="false"/>
          <w:color w:val="ff0000"/>
          <w:sz w:val="28"/>
        </w:rPr>
        <w:t>№ 448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Қарыздыө 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8 қаңтардағы № 342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Тоқмансай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8 қаңтардағы № 342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Тоқмансай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