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d89d" w14:textId="933d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362 "2020 - 2022 жылдарға арналған Жамбыл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13 қарашадағы № 485 шешімі. Ақтөбе облысының Әділет департаментінде 2020 жылғы 20 қарашада № 7677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362 "2020-2022 жылдарға арналған Жамбыл ауылдық округ бюджетін бекіту туралы" (нормативтік құқықтық актілердің мемлекеттік тіркеу Тізілімінде № 6722 тіркелген, 2020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"30 289,6" сандары "33 765,6"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"29 635,6" сандары "33 111,6"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"30 289,6" сандары "33 765,6"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13 қарашадағы № 485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6 қантардағы № 362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