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2653" w14:textId="48f2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470 шешімі. Ақтөбе облысының Әділет департаментінде 2020 жылғы 24 қыркүйекте № 7458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 (Әйтеке би ауданы, Темірбек Жүргенов ауылы, Балдырған көшесі, 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"Целинник" мәдениет үйінің алаңынан бастап, Ы. Алтынсарин көшесі бойымен, Балдырған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660 метрді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 бақылау және бейне 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Заңы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Әйтеке би ауданының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Әйтеке би аудандық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әуе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