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b5b9" w14:textId="559b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354 "2020 - 2022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429 шешімі. Ақтөбе облысының Әділет департаментінде 2020 жылғы 8 шілдеде № 7272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354 "2020-2022 жылдарға арналған Әйке ауылдық округ бюджетін бекіту туралы" (нормативтік құқықтық актілердің мемлекеттік тіркеу Тізілімінде № 6730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"69 318,0" сандары "78 060,0"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"2022,0" сандары "2092,0"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"70,0" сандары "0,0"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"67 226,0" сандары "75 968,0"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"69 551,9" сандары "78 293,9"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көлемінде белгіленгені ескерілсін және басшылыққа алынсын".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1-қосымша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