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5fd385" w14:textId="c5fd38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мәслихатының 2020 жылғы 6 қаңтардағы № 365 "2020 - 2022 жылдарға арналған Қызылжұлдыз ауылдық округ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Әйтеке би аудандық мәслихатының 2020 жылғы 3 шілдедегі № 439 шешімі. Ақтөбе облысының Әділет департаментінде 2020 жылғы 8 шілдеде № 7258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9-1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 тармағына, 109-1 бабының </w:t>
      </w:r>
      <w:r>
        <w:rPr>
          <w:rFonts w:ascii="Times New Roman"/>
          <w:b w:val="false"/>
          <w:i w:val="false"/>
          <w:color w:val="000000"/>
          <w:sz w:val="28"/>
        </w:rPr>
        <w:t>4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Әйтеке би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Аудандық мәслихатының 2020 жылғы 6 қаңтардағы № 365 "2020-2022 жылдарға арналған Қызылжұлдыз ауылдық округ бюджетін бекіту туралы" (нормативтік құқықтық актілердің мемлекеттік тіркеу Тізілімінде № 6721 тіркелген, 2020 жылғы 22 қаңтарда Қазақстан Республикасы нормативтік құқықтық актілерінің эталондық бақылау банкінде электрондық түрде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кірістер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"32 481,0" сандары "33 468,1"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"31 655,0" сандары "32 642,1"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шығындар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"32 481,0" сандары "33 468,1" сандарымен ауыстырылсын;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2020 жылғы 1 қаңтардан бастап: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жалақының ең төмен мөлшерi – 42 500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жәрдемақыларды және өзге де әлеуметтiк төлемдердi есептеу, сондай-ақ Қазақстан Республикасының заңнамасына сәйкес айыппұл санкцияларын, салықтарды және басқа да төлемдердi қолдану үшiн айлық есептiк көрсеткiш – 2 651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базалық әлеуметтiк төлемдердiң мөлшерлерiн есептеу үшiн ең төмен күнкөрiс деңгейiнiң шамасы – 31 183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2020 жылғы 1 сәуірден бастап: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жәрдемақыларды және өзге де әлеуметтiк төлемдердi есептеу, сондай-ақ Қазақстан Республикасының заңнамасына сәйкес айыппұл санкцияларын, салықтарды және басқа да төлемдердi қолдану үшiн айлық есептiк көрсеткiш – 2 778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базалық әлеуметтік төлемдердің мөлшерлерін есептеу үшін ең төмен күнкөріс деңгейінің шамасы – 32 668 теңге көлемінде белгіленгені ескерілсін және басшылыққа алынсын".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шешімінің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"Әйтеке би аудандық мәслихатының аппараты" мемлекеттік мекемесі заңнамада белгіленген тәртіппен осы шешімді Ақтөбе облысының Әділет департаментінде мемлекеттік тіркеуді қамтамасыз етсін.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2020 жылғы 1 қаңтардан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Әйтеке би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Сейлханов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Әйтеке би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Тансыкбаев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Әйтеке би аудандық мәслихаттың 2020 жылғы 3 шілдедегі № 439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Әйтеке би аудандық мәслихаттың 2020 жылғы 6 қаңтардағы № 365 шешіміне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Қызылжұлдыз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жылға нақтыланған бюджет,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32642,1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32642,1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32642,1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жылға нақтыланған бюджет,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сиппатағы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16476,1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16476,1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16476,1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16476,1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қалаларда,ауылдарда кенттерде,ауылдықокругтерде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