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528c" w14:textId="da55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маслихатының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17 маусымдағы № 416 шешімі. Ақтөбе облысының Әділет департаментінде 2020 жылғы 19 маусымда № 7200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аудандық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Әйтеке би аудандық мәслихатының 2016 жылғы 15 маусымдағы № 37 "Әйтеке би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5005 тіркелген, 2016 жылғы 2 тамызда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Әйтеке би аудандық мәслихатының 2019 жылғы 16 мамырдағы № 288 Әйтеке би аудандық мәслихатының 2016 жылғы 15 маусымдағы № 37 "Әйтеке би ауданында бейбіт жиналыстар, митингілер, шерулер, пикеттер және демонстрациялар өткізу тәртібін қосымша реттеу туралы" шешіміне өзгерістер енгізу туралы (нормативтік құқықтық актілерді мемлекеттік тіркеу Тізілімінде № 6156 тіркелген, 2019 жылғы 3 маусымда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