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7f1a3b" w14:textId="d7f1a3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Аудандық мәслихатының 2019 жылғы 25 желтоқсандағы № 347 "2020–2022 жылдарға арналған Әйтеке би аудандық бюджетін бекіту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Әйтеке би аудандық мәслихатының 2020 жылғы 17 маусымдағы № 414 шешімі. Ақтөбе облысының Әділет департаментінде 2020 жылғы 19 маусымда № 7197 болып тіркелді. Мерзімі өткендіктен қолданыс тоқтатылды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2001 жылғы 23 қаңтардағы "Қазақстан Республикасындағы жергілікті мемлекеттік басқару және өзін – 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2008 жылғы 4 желтоқсандағы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109 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5 тармағына сәйкес, Әйтеке би аудандық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Аудандық мәслихатының 2019 жылғы 25 желтоқсандағы № 347 "2020-2022 жылдарға арналған Әйтеке би аудандық бюджетін бекіту туралы" (нормативтік құқықтық актілерді мемлекеттік тіркеу Тізілімінде № 6616 тіркелген, 2019 жылғы 31 желтоқсанда Қазақстан Республикасы нормативтік құқықтық актілерінің электрондық түрдегі эталондық бақылау банкінде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келесідей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тармақшасында: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кірістер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"9 271 655,0" сандары "9 252 861,0" сандарымен ауыстырылсын;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"928 350,0" сандары "891 941,0" сандарымен ауыстырылсын;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"1 427,0" сандары "5 297,0" сандарымен ауыстырылсын;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"3 500,0" сандары "4 100,0" сандарымен ауыстырылсын;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"8 338 378,0" сандары "8 351 523,0" сандарымен ауыстырылсын;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тармақшасында: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шығындар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"9 309 975,3" сандары "10 130 275,3" сандарымен ауыстырылсын;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тармақшасында: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тапшылығы (профицит)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"-103 872,3" саңдары "- 942 966,3" саңдарымен ауыстырылсын;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тармақшасында: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тапшылығын қаржыландыру (профицитін пайдалану) "103 872,3" саңдары "942 966,3" саңдарымен ауыстырылсын;</w:t>
      </w:r>
    </w:p>
    <w:bookmarkEnd w:id="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мазмұндалсын:</w:t>
      </w:r>
    </w:p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2020 жылғы 1 қаңтардан бастап: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жалақының ең төмен мөлшерi – 42 500 теңге;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жәрдемақыларды және өзге де әлеуметтiк төлемдердi есептеу, сондай-ақ Қазақстан Республикасының заңнамасына сәйкес айыппұл санкцияларын, салықтарды және басқа да төлемдердi қолдану үшiн айлық есептiк көрсеткiш – 2 651 теңге;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базалық әлеуметтiк төлемдердiң мөлшерлерiн есептеу үшiн ең төмен күнкөрiс деңгейiнiң шамасы – 31 183 теңге;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2020 жылғы 1 сәуірден бастап: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жәрдемақыларды және өзге де әлеуметтiк төлемдердi есептеу, сондай-ақ Қазақстан Республикасының заңнамасына сәйкес айыппұл санкцияларын, салықтарды және басқа да төлемдердi қолдану үшiн айлық есептiк көрсеткiш – 2 778 теңге;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базалық әлеуметтік төлемдердің мөлшерлерін есептеу үшін ең төмен күнкөріс деңгейінің шамасы - 32668 теңге көлемінде белгіленгені ескерілсін және басшылыққа алынсын".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Көрсетілген шешімінің 1 қосымшасы осы шешімнің қосымшасына сәйкес жаңа редакцияда жазылсын.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"Әйтеке би аудандық мәслихатының аппараты" мемлекеттік мекемесі заңнамада белгіленген тәртіппен осы шешімді Ақтөбе облысының Әділет департаментінде мемлекеттік тіркеуді қамтамасыз етсін.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 2020 жылғы 1 қаңтардан бастап қолданысқа енгізіледі.</w:t>
      </w:r>
    </w:p>
    <w:bookmarkEnd w:id="3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Әйтеке би аудандық мәслихатының сессия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Сейлханов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Әйтеке би аудандық мәслихатының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Тансыкбаев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Әйтеке би аудандық мәслихаттың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17 маусымы № 414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Әйтеке би аудандық мәслихаттың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25 желтоқсандағы № 347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1-қосымша</w:t>
            </w:r>
          </w:p>
        </w:tc>
      </w:tr>
    </w:tbl>
    <w:bookmarkStart w:name="z47" w:id="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Әйтеке би аудандық бюджеті</w:t>
      </w:r>
    </w:p>
    <w:bookmarkEnd w:id="3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Атауы 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жылға нақтыланған бюджет,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9252861,0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891941,0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238047,0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Корпоративтік табыс салығы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37947,0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200100,0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367500,0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84894,0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79189,0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Ойын бизнесіне салық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кредиттер бойынша сыйақылар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және Жәбірленушілерге өтемақы қорына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8351523,0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8351523,0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түсетін трансферттер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8351523,0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жылға нақтыланған бюджет,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10130275,3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сиппатағы мемлекеттік қызметтер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278671,1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134255,7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22462,0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22462,0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111793,7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107307,0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2259,7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22986,0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22986,0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бюджетін орындау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21986,0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Жоспарлау және статистикалық қызмет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13276,0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13276,0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Экономикалық саясатты, мемлекеттік жоспарлау жүйесін қалыптастыру және дамыту саласындағы мемлекеттік саясатты іске асыру жөніндегі қызметтер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13276,0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өзге де мемлекеттiк қызметтер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108153,4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сәулет, құрылыс, тұрғын үй-коммуналдық шаруашылығы, жолаушылар көлігі және автомобиль жолдары бөлімі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108153,4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сәулет, құрылыс, тұрғын үй-коммуналдық шаруашылық,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15852,0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органдардың объектілерін дамыту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89094,4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47656,0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жөнiндегi жұмыстарды ұйымдастыру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44872,0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44872,0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17578,0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27294,0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4360551,0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31815,0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30685,0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мен оқыту ұйымдарының қызметін қамтамасыз ету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30685,0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сәулет, құрылыс, тұрғын үй-коммуналдық шаруашылығы, жолаушылар көлігі және автомобиль жолдары бөлімі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 объектілерін салу және реконструкциялау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4036258,0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3965339,0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білім беру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3898245,0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Балаларға қосымша білім беру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67094,0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67161,0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мен жасөспірімдерге спорт бойынша қосымша білім беру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67161,0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сәулет, құрылыс, тұрғын үй-коммуналдық шаруашылығы, жолаушылар көлігі және автомобиль жолдары бөлімі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 объектілерін салу және реконструкциялау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 саласындағы өзге де қызметтер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292478,0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292478,0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23592,0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мемлекеттік білім беру мекемелерінде білім беру жүйесін ақпараттандыру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24625,0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48809,0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мектеп олимпиадаларын және мектептен тыс іс-шараларды өткiзу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ата-аналарының қамқорынсыз қалған баланы (балаларды) күтіп-ұстауға қамқоршыларға (қорғаншыларға) ай сайынға ақшалай қаражат төлемі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11660,0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Әдістемелік жұмыс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17469,0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45051,0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117646,0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606123,3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қамсыздандыру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154143,0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154143,0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атаулы әлеуметтік көмек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154143,0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396697,3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396697,3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бағдарламасы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243487,0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22290,0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64133,0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Оңалтудың жеке бағдарламасына сәйкес мұқтаж мүгедектердi мiндеттi гигиеналық құралдармен қамтамасыз ету, қозғалуға қиындығы бар бірінші топтағы мүгедектерге жеке көмекшінің және есту бойынша мүгедектерге қолмен көрсететiн тіл маманының қызметтерін ұсыну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35740,3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орталықтарының қызметін қамтамасыз ету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30797,0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55283,0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55283,0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29124,0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20347,0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мүгедектердің құқықтарын қамтамасыз етуге және өмір сүру сапасын жақсарту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2322117,0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121017,7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сәулет, құрылыс, тұрғын үй-коммуналдық шаруашылығы, жолаушылар көлігі және автомобиль жолдары бөлімі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121017,7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үйін жобалау және (немесе) салу, реконструкциялау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58689,0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62328,7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2183831,3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сәулет, құрылыс, тұрғын үй-коммуналдық шаруашылығы, жолаушылар көлігі және автомобиль жолдары бөлімі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2183831,3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шаруашылықты дамыту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10683,0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жүйесінің жұмыс істеуі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елді мекендердегі сумен жабдықтау және су бұру жүйелерін дамыту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2163148,3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17268,0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сәулет, құрылыс, тұрғын үй-коммуналдық шаруашылығы, жолаушылар көлігі және автомобиль жолдары бөлімі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17268,0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17268,0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285089,7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128360,7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126741,7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126741,7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сәулет, құрылыс, тұрғын үй-коммуналдық шаруашылығы, жолаушылар көлігі және автомобиль жолдары бөлімі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объектілерін дамыту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15580,0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12280,0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7680,0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сәулет, құрылыс, тұрғын үй-коммуналдық шаруашылығы, жолаушылар көлігі және автомобиль жолдары бөлімі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Cпорт объектілерін дамыту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92050,0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80050,0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79500,0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тiлдi және Қазақстан халқының басқа да тiлдерін дамыту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49099,0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22172,0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9672,0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26927,0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15643,0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11284,0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Отын-энергетика кешенi және жер қойнауын пайдалану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59005,0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Отын-энергетика кешені және жер қойнауын пайдалану саласындағы өзге де қызметтер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59005,0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сәулет, құрылыс, тұрғын үй-коммуналдық шаруашылығы, жолаушылар көлігі және автомобиль жолдары бөлімі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59005,0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 тасымалдау жүйесін дамыту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59005,0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79046,8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34921,8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бөлімі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17108,0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ауыл шаруашылығы саласындағы мемлекеттік саясатты іске асыру жөніндегі қызметтер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17108,0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ветеринария бөлімі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17813,8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ветеринария саласындағы мемлекеттік саясатты іске асыру жөніндегі қызметтер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1813,8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 көмінділерінің (биотермиялық шұңқырлардың) жұмыс істеуін қамтамасыз ету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Қаңғыбас иттер мен мысықтарды аулауды және жоюды ұйымдастыру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Алып қойылатын және жойылатын ауру жануарлардың, жануарлардан алынатын өнімдер мен шикізаттың құнын иелеріне өтеу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Эпизоотияға қарсы іс-шаралар жүргізу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25199,0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25199,0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25199,0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18926,0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18926,0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Мамандарға әлеуметтік қолдау көрсету жөніндегі шараларды іске асыру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18926,0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1096509,3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1096509,3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сәулет, құрылыс, тұрғын үй-коммуналдық шаруашылығы, жолаушылар көлігі және автомобиль жолдары бөлімі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1096509,3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инфрақұрылымын дамыту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инфрақұрылымының басым жобаларын іске асыру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742966,0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автомобиль жолдарын және елді-мекендердің көшелерін күрделі және орташа жөндеу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311415,3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271598,9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қызметтi қолдау және бәсекелестікті қорғау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11098,9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бөлімі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11098,9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дамыту саласындағы мемлекеттік саясатты іске асыру жөніндегі қызметтер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10498,9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қызметті қолдау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260500,0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19480,0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органының резерві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19480,0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сәулет, құрылыс, тұрғын үй-коммуналдық шаруашылығы, жолаушылар көлігі және автомобиль жолдары бөлімі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241020,0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 бойынша іс-шараларды іске асыру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116397,0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инфрақұрылымдарды дамыту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124623,0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723815,2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723815,2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723815,2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Пайдаланылмаған (толық пайдаланылмаған) нысаналы </w:t>
            </w:r>
          </w:p>
          <w:bookmarkEnd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 қайтару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100926,2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587951,0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Ұлттық қорынан берілетін нысаналы трансферт есебінен республикалық бюджеттен бөлінген пайдаланылмаған (түгел пайдаланылмаған) нысаналы</w:t>
            </w:r>
          </w:p>
          <w:bookmarkEnd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сомасын қайтару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34930,0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III. Таза бюджеттік кредит беру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65552,0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87483,0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87483,0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87483,0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87483,0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 үшін бюджеттік кредиттер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87483,0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жылға нақтыланған бюджет, мың теңге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21931,0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21931,0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21931,0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жасалатын операция бойынша сальдо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-942966,3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942966,3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926577,0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926577,0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 шарттары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926577,0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жылға нақтыланған бюджет,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21931,0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21931,0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21931,0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21931,0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жылға нақтыланған бюджет,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38320,3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38320,3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38320,3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