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8648" w14:textId="4d88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2020–2022 жылдарға арналған Қызылжұлдыз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6 қаңтардағы № 365 шешімі. Ақтөбе облысының Әділет департаментінде 2020 жылғы 15 қаңтарда № 6721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Әйтеке би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Қызылжұлдыз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40 730,6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39 904,6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40 730,6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Әйтеке би аудандық мәслихатының 03.07.2020 </w:t>
      </w:r>
      <w:r>
        <w:rPr>
          <w:rFonts w:ascii="Times New Roman"/>
          <w:b w:val="false"/>
          <w:i w:val="false"/>
          <w:color w:val="00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14.09.2020 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13.11.2020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жалақының ең төмен мөлшерi – 42 500 теңге;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32 668 теңге болып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– Ақтөбе облысы Әйтеке би аудандық мәслихатының 14.09.2020 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мәслихаттың 2019 жылғы 25 желтоқсандағы № 347 "2020 – 2022 жылдарға арналған Әйтеке би аудандық бюджетін бекіту туралы" шешіміне сәйкес, аудандық бюджеттен Қызылжұлдыз ауылдық округ бюджетіне берілген субвенция көлемі 2020 жылға 29 341,0 мың теңге сомасында көзделді.</w:t>
      </w:r>
    </w:p>
    <w:bookmarkEnd w:id="8"/>
    <w:bookmarkStart w:name="z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Қызылжұлдыз ауылдық округ бюджетіне республикалық бюджеттен мынадай көлемдерде ағымдағы нысаналы трансферттер бөлінгені ескерілсін: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 педагогтерінің еңбегіне ақы төлеуді ұлғайтуға 1 732,0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ұйымдарының педагогтеріне біліктілік санаты үшін қосымша ақы төлеуге 343,0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ауылдық округ әкімінің шешімі негізінде айқындалады.</w:t>
      </w:r>
    </w:p>
    <w:bookmarkStart w:name="z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Қызылжұлдыз ауылдық округ бюджетіне облыстық бюджеттен нысаналы ағымдағы трансферттер түскені ескерілсін: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атаулы әлеуметтік көмек алатын мектепке дейінгі білім беру ұйымдарында тамақтану ақысын төмендетуге 122,0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ұйымдарының педагогикалық қызметкерлердің жыл сайынғы ақылы еңбек демалысының ұзақтығы 42 күнтізбелік күннен 56 күнге дейін ұлғайтуға 117,0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ауылдық округ әкімінің шешімі негізінде айқындалады.</w:t>
      </w:r>
    </w:p>
    <w:bookmarkStart w:name="z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2020 жылға арналған Қызылжұлдыз ауылдық округ бюджетінің орындалу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1"/>
    <w:bookmarkStart w:name="z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"Әйтеке би аудандық мәслихатының аппараты" мемлекеттік мекемесі заңнамада белгіленген тәртіппен: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кейін, Әйтеке би ауданы әкімдігінің интернет – ресурсында орналастыруды қамтамасыз етсін.</w:t>
      </w:r>
    </w:p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2020 жылдың 1 қаңтарынан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қаңтары № 365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Қызылжұлдыз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Әйтеке би аудандық мәслихатының 13.11.2020 </w:t>
      </w:r>
      <w:r>
        <w:rPr>
          <w:rFonts w:ascii="Times New Roman"/>
          <w:b w:val="false"/>
          <w:i w:val="false"/>
          <w:color w:val="ff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365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Қызылжұлдыз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365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Қызылжұлдыз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365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Қызылжұлдыз ауылдық округ бюджетінің орындалу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