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fdeae" w14:textId="9dfde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2020-2021 оқу жылына техникалық және кәсіптік, орта білімнен кейінгі білімі бар кадрларды даярлауға арналған мемлекеттік білім беру тапсырысын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2020 жылғы 20 мамырдағы № 209 қаулысы. Ақтөбе облысының Әділет департаментінде 2020 жылғы 20 мамырда № 7118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2007 жылғы 27 шілдедегі "Білім туралы" Заңының 6-бабының </w:t>
      </w:r>
      <w:r>
        <w:rPr>
          <w:rFonts w:ascii="Times New Roman"/>
          <w:b w:val="false"/>
          <w:i w:val="false"/>
          <w:color w:val="000000"/>
          <w:sz w:val="28"/>
        </w:rPr>
        <w:t>2-тармағының</w:t>
      </w:r>
      <w:r>
        <w:rPr>
          <w:rFonts w:ascii="Times New Roman"/>
          <w:b w:val="false"/>
          <w:i w:val="false"/>
          <w:color w:val="000000"/>
          <w:sz w:val="28"/>
        </w:rPr>
        <w:t xml:space="preserve"> 8-3) тармақшасына, Қазақстан Республикасы Білім және ғылым министрінің 2016 жылғы 29 қаңтардағы № 122 "Еңбек нарығының қажеттіліктерін ескере отырып, техникалық және кәсiптiк, орта бiлiмнен кейiнгi, жоғары және жоғары оқу орнынан кейінгі білімі бар кадрларды даярлауға, жоғары және (немесе) жоғары оқу орнынан кейiнгi бiлiм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бекіту туралы" нормативтік құқықтық актілерді мемлекеттік тіркеу тізілімінде № 13418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2020-2021 оқу жылына техникалық және кәсіптік, орта білімнен кейінгі білімі бар кадрларды даярлауға арналған жергілікті бюджет қаржысы есебінен мемлекеттік білім беру тапсырысы бекітілсін.</w:t>
      </w:r>
    </w:p>
    <w:bookmarkEnd w:id="1"/>
    <w:bookmarkStart w:name="z4" w:id="2"/>
    <w:p>
      <w:pPr>
        <w:spacing w:after="0"/>
        <w:ind w:left="0"/>
        <w:jc w:val="both"/>
      </w:pPr>
      <w:r>
        <w:rPr>
          <w:rFonts w:ascii="Times New Roman"/>
          <w:b w:val="false"/>
          <w:i w:val="false"/>
          <w:color w:val="000000"/>
          <w:sz w:val="28"/>
        </w:rPr>
        <w:t>
      2. "Ақтөбе облысының білім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жарияланғаннан кейін Ақтөбе облысы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2020 жылғы 20 мамырдағы № 209 қаулысына қосымша</w:t>
            </w:r>
          </w:p>
        </w:tc>
      </w:tr>
    </w:tbl>
    <w:p>
      <w:pPr>
        <w:spacing w:after="0"/>
        <w:ind w:left="0"/>
        <w:jc w:val="left"/>
      </w:pPr>
      <w:r>
        <w:rPr>
          <w:rFonts w:ascii="Times New Roman"/>
          <w:b/>
          <w:i w:val="false"/>
          <w:color w:val="000000"/>
        </w:rPr>
        <w:t xml:space="preserve"> 2020-2021 оқу жылына арналған техникалық және кәсіптік, орта білімнен кейінгі білімі бар кадрларды даярлауға арналған мемлекеттік білім беру тапсырысы</w:t>
      </w:r>
    </w:p>
    <w:p>
      <w:pPr>
        <w:spacing w:after="0"/>
        <w:ind w:left="0"/>
        <w:jc w:val="both"/>
      </w:pPr>
      <w:r>
        <w:rPr>
          <w:rFonts w:ascii="Times New Roman"/>
          <w:b w:val="false"/>
          <w:i w:val="false"/>
          <w:color w:val="ff0000"/>
          <w:sz w:val="28"/>
        </w:rPr>
        <w:t xml:space="preserve">
      Ескерту. Қосымша жаңа редакцияда - Ақтөбе облысы әкімдігінің 08.02.2021 </w:t>
      </w:r>
      <w:r>
        <w:rPr>
          <w:rFonts w:ascii="Times New Roman"/>
          <w:b w:val="false"/>
          <w:i w:val="false"/>
          <w:color w:val="ff0000"/>
          <w:sz w:val="28"/>
        </w:rPr>
        <w:t>№ 29</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кәсiптiк, орта бiлiмнен кейiнгі білім беру бағдарламаларын жүзеге асыратын білім беру ұйымының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базасында (орын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"Ақтөбе гуманитарлық колледжі" мемлекеттік коммуналдық қазыналық кәсіпорыны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"Ақтөбе көлік, коммуникация және технология колледжі" мемлекеттік коммуналдық қазыналық кәсіпорыны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жолдардың электртехникалық жүйелерін электр мен жабдықтау, пайдалану, техникалық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құрамдарын пайдалану, жөндеу және техникалық қызмет көрсету (түрлер ібойынша)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жедел технологиялық байланыс құрылғыларын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(бейін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көлігіндегі автоматика, телемеханика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құрылыс- жолмашиналары мен жабдықтарын техникалық пайдалану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"Ақтөбе байланыс және электротехника колледжі" мемлекеттік коммуналдық қазыналық кәсіпорыны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Электрстанциялары мен желілерінің электржабдықтары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және электрондық құрал-жабдықтар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 бақылау құралдары және өндірістегі автоматика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"Кеңес Одағының Батыры Мәншүк Мәметова атындағы Ақтөбе Жоғары медициналық колледжі" мемлекеттік коммуналдық кәспорыны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"А. Жұбанов атындағы Ақтөбе музыкалық колледжі" мемлекеттік коммуналдық қазыналық кәсіпорыны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"Ақтөбе Жоғары ауылшаруашылық колледжі" мемлекеттік коммуналдық қазыналық кәсіпорыны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өнімдерінің өндірісі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мен қамтамасыз ету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"Ақтөбе Жоғары политехникалық колледжі" мемлекеттік коммуналдық қазыналық кәсіпорыны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(бейін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(бейін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мен қамтамасыз ету</w:t>
            </w:r>
          </w:p>
          <w:p>
            <w:pPr>
              <w:spacing w:after="20"/>
              <w:ind w:left="20"/>
              <w:jc w:val="both"/>
            </w:pPr>
            <w:r>
              <w:rPr>
                <w:rFonts w:ascii="Times New Roman"/>
                <w:b w:val="false"/>
                <w:i w:val="false"/>
                <w:color w:val="000000"/>
                <w:sz w:val="20"/>
              </w:rPr>
              <w:t>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технологиялары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 (бейін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қайта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"Ақтөбе құрылыс және бизнес колледжі" мемлекеттік коммуналдық қазыналық кәсіпорыны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1304000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электрмеханикалық жабдықтар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 механикалық жабдықтар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"Ақтөбе сервис колледжі" мемлекеттік коммуналдық қазыналық кәсіпорыны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"Ақтөбе автожол колледжі" мемлекеттік коммуналдық қазыналық кәсіпорыны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"Ақтөбе өнеркәсіптік технологиялар және басқару колледжі" мемлекеттік коммуналдық қазыналық кәсіпорыны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автоматты желілер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"Ақтөбе технико-технологиялық колледжі" жеке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мен қамтамасыз ету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аясы және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"Ақтөбе құрылыс – монтаж колледжі" жеке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жабдықтарымен жүйелерін құрастыру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мен құрастырылымдар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ғимараттар ішкі көрінісінің дизайны, қалпына келтіру, қайта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көлігіндегі автоматика, телемеханика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многопрофильный колледж АГУ Тарлан"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Мұнай және Газ колледжі" жеке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 (бейін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газдық қайта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"Школа-Гимназия и Колледж КАЗГЮУ"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"Ойыл аграрлық колледжі" мемлекеттік коммуналдық қазыналық кәсіпорыны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"Хромтау тау-кен техникалық жоғары колледжі" мемлекеттік коммуналдық қазыналық кәсіпорыны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ашық түрде қазу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электромеханикалық жабдықтарына техникалық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байыту(кен байыту)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"Қандыағаш өнеркәсіптік – экономикалық колледжі" мемлекеттік коммуналдық қазыналық кәсіпорыны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өлшеу-бақылау құралдары және өндірістегі автоматика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"Әйтеке би көпсалалы колледжі" мемлекеттік коммуналдық қазыналық кәсіпорыны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"Қобда көпсалалы колледжі" мемлекеттік коммуналдық қазыналық кәсіпорыны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медресе колледжі" жеке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гуманитарлы-техникалық колледжі" жеке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 3342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 базасында (орын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маманды оқытуға жұмсалатын шығыстардың орташа құны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бағдарламаларының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