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734d" w14:textId="7567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субсидияланатын тыңайтқыштар түрлерінің тізбесін және тыңайтқыштарды сатушыдан сатып алынған тыңайтқыштардың 1 тоннасына (килограмына, литріне)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31 наурыздағы № 135 қаулысы. Ақтөбе облысының Әділет департаментінде 2020 жылғы 1 сәуірде № 6948 болып тіркелді. Күші жойылды - Ақтөбе облысы әкімдігінің 2020 жылғы 12 қазандағы № 365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12.10.2020 № 365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6 сәуірдегі № 4-4/305 "Тыңайтқыштардың құнын (органикалық тыңайтқыштарды қоспағанда) субсидиялау қағидаларын бекіту туралы" Нормативтік құқықтық актілерді мемлекеттік тіркеу тізілімінде № 11223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әкімдігінің 2019 жылғы 20 ақпандағы № 69 "Субсидияланатын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нормаларын бекіту туралы" (Нормативтік құқықтық актілерді мемлекеттік тіркеу тізілімінде № 5971 тіркелген, 2019 жылғы 27 ақпанда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ауыл шаруашылығы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Ақтөбе облысы әкімдігінің интернет-ресурсында орналастыруды қамтамасыз етсін.</w:t>
      </w:r>
    </w:p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Ақтөбе облысы әкімінің жетекшілік ететін орынбасарына жүктелсін.</w:t>
      </w:r>
    </w:p>
    <w:bookmarkEnd w:id="4"/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83"/>
        <w:gridCol w:w="6526"/>
        <w:gridCol w:w="174"/>
        <w:gridCol w:w="1309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заттардың мөлшері,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 теңге/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селитра аммиакты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селитра аммиакты (аммоний нитраты 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аммиакты, А маркалы, Б маркалы (жоғарғы сорт, бірінші сорт, екінші сорт)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аммиакты, А және Б маркалы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түйіршіктелген аммоний сульфаты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сульфаты, (модификацияланған минералды тыңайтқыш)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N-21; SO3-60;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карбамид, (модификацияланған минералды тыңайтқыш)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%46 N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51 785,00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- 6,8 төмен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- 6,8 төмен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 - 13,5 төмен емес.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азотты тыңайтқыш (КАС)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маркалы, сұйық аммоний нитраты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ұнтақталған суперфосфат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фосфоритті ұны және концентраты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тыңайтқыш-супрефос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маркалы, құрамында күкірт бар азотты-фосфорлы тыңайтқыш, (модификацияланған минералды тыңайтқыш)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(17,5-44-0) несепнәр фосфаты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кешенді тыңайтқыш 18-44-0 (UP)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жоғарғы және бірінші сортты, 10-46 маркалы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N-10, P-46 маркалы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маркалы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N-12, P-52 маркалы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 маркалы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6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хлорлы калий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маркалы, хлорлы калий (модификацияланған минералды тыңайтқыш)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кешенді тыңайтқыш 0-0-61 (KCl)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 тазартылған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(күкіртқышқылды калий)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маркалы, күкіртқышқылды калий (модификацияланған минералды тыңайтқыш)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 тазартылған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(күкіртқышқылды калий)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сульфаты, агрохимикаты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(калий сульфаты) күкіртқышқылды калий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 тазартылған (I сорт, II сорт)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кешенді тыңайтқыш 0-0-51 (SOP)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SOP 0.0.51 (47)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SOP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тыңайтқыш, 15:15:15 маркалы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15-15-15 маркалы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NPK маркалы нитроаммофоска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NPK маркалы нитроаммофоска (азофоска)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азот-фосфор-калийлі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NPK-тыңайтқышы, азот-фосфор-калийлі-нитроаммофоска (азофоска)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кешенді минералды тыңайтқыш (NPK- тыңайтқышы)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кешенді минералды тыңайтқыш 15:15:15 маркалы (NPK- тыңайтқышы)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маркалы, азот-фосфор-калий (диаммофоска)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маркалы, 15:15:15 нитроаммофоска (модификацияланған минералды тыңайтқыш)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азофоска азот-фосфор-калийлі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азот-фосфор-калийлі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NPK-тыңайтқышы, нитроаммофоска (азофоска) азот-фосфор-калийлі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кешенді минералды тыңайтқыш 16:16:16 маркалы (NPK- тыңайтқыш)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 маркалы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маркалы, 16:16:16 нитроаммофоска (модификацияланған минералды тыңайтқыш)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16-16-8 NPK маркалы нитроаммофоска (азофоска)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диаммофоска азот-фосфор-калийлі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(NPK- тыңайтқыш) 10:26:26 маркалы азот-фосфор-калийлі кешенді минералды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маркалы, азот-фосфор-калийлі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маркалы, (диаммофоска) азот-фосфор-калийлі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NPK-тыңайтқышы, азот-фосфор-калийлі - нитроаммофоска (азофоска)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NPK-тыңайтқыш, азот-фосфор-калийлі - нитроаммофоска (азофоска)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маркалы, азот-фосфор-калийлі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5:14:14 маркалы (NPK тыңайтқышы) азот-фосфор-калийлі кешенді минералды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NPK-тыңайтқыш, азот-фосфор-калийлі - нитроаммофоска (азофоска)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NPK-тыңайтқыш, азот-фосфор-калийлі - нитроаммофоска (азофоска)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6:14:14 маркалы (NPK тыңайтқыш) азот-фосфор-калийлі кешенді минералды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тыңайтқышы, азот-фосфор-калийлі-нитроаммофоска (азофоска)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13-13-24 NPK маркалы, нитроаммофоска (азофоска)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(NPK- тыңайтқышы), азот-фосфор-калийлі кешенді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NPK-тыңайтқышы, азот-фосфор-калийлі - нитроаммофоска (азофоска)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18-9-18 NPK маркалы, нитроаммофоска (азофоска)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кешенді минералды тыңайтқышы (тыңайтқыш қоспалары NPK)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(S) 8-20-30(2) маркалы күкірт бар азот-фосфор-калийлі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тыңайтқышы, азот-фосфор-калийлі-нитроаммофоска (азофоска)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тыңайтқышы, азот-фосфор-калийлі-нитроаммофоска (азофоска)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 маркалы, нитроаммофоска (азофоска)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маркалы, нитроаммофоска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23:13:8 маркалы кешенді азот-фосфор-калийлі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маркалы, азот-фосфор-калийлі (диаммофоска) тыңайтқыш</w:t>
            </w:r>
          </w:p>
        </w:tc>
        <w:tc>
          <w:tcPr>
            <w:tcW w:w="6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маркалы,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кешенді азот-фосфор-калийлі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8:24:24 маркалы кешенді азот-фосфор-калийлі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17:0, 1:28 маркалы кешенді азот-фосфор-калийлі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маркалы, нитроаммофоска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маркалы, күкірт бар азот-фосфорлы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маркалы, күкірт бар азот-фосфорлы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20:20:14 маркалы (NP+S-тыңайтқыш) күкірт бар күрделі азот-фосфорлы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маркалы, күкірт бар күрделі азот-фосфорлы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маркалы, күкірт бар күрделі азот-фосфорлы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маркалы, азотты-фосфорлы күкірт бар тыңайтқыш (модификацияланған минералды тыңайтқыш)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(13,5) маркалы, азот-фосфорлы күкірт бар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20:20:12 маркалы, (NP+S-тыңайтқыш) күрделі азот-фосфорлы күкірт бар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(NP+S-тыңайтқыш) күрделі азот-фосфорлы күкірт бар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20:20:8 маркалы (NP+S-тыңайтқыш) күрделі азот-фосфорлы күкірт бар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17:22:14 маркалы (NP+S-тыңайтқыш) күрделі азот-фосфорлы күкірт бар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16:20(14) маркалы, азот-фосфорлы күкірт бар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маркалы, азот-фосфорлы күкірт бар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15:25(12) маркалы, азот-фосфорлы күкірт бар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14:34(13,5) маркалы, азот-фосфорлы күкірт бар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Азот-фосфор-калийлі-күкірт бар тыңайтқыш, (NPКS-тыңайтқыш)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төмен емес 4,0% Р2О5-төмен емес 9,6%, К2О-төмен емес 8,0%, SO3-төмен емес12,0%, СаО-төмен емес 10,2%, MgO- төмен емес 0,5%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маркалы азот-фосфор-калийлі-күкірт бар тыңайтқыш (NPКS-тыңайтқыш),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азоты-4,8;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(А, Б, В маркалы) азот-фосфорлы-күкірт бар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азоты % -тен төмен емес -төмен емес 6,0; Р2О5-11,0; SO3-15.0; СаО-14,0; MgO-0,25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(NPS-тыңайтқыш) азот-фосфорлы – күкірт бар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азоты-6,0;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(РК-тыңайтқыш) фосфор- калий бар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(Р2О5-төмен емес 14%, К2О-до 8,0%, СаО-төмен емес 13,2%, MgO-төмен емес 0,45%)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(РК-тыңайтқыш) фосфор- калий бар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(РКS-тыңайтқыш) фосфор- калий-күкірт бар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Р2О5-төмен емес 13,1%, К2О-ге 7,0%, SО3-ге 7,0%, СаО-төмен емес 13,3%, MgО-төмен емес 0,4%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31 379,00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(РКS-тыңайтқыш) фосфор- калий-күкірт бар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S-ге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(РS-тыңайтқыш) фосфор- күкірт бар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Р2О5-төмен емес 11,0%,SO3-ге 10,0%, СаО-төмен емес 13,5%, MgO-төмен емес 0,45%)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(РS-тыңайтқыш) фосфор- күкірт бар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маркалы, Бурофос – Р органоминералды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органикалық көмірсу-14,0; гумин қышқылы – 16,0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маркалы, Бурофос – РК органоминералды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органикалық көмірсу -14,0; гумин қышқылы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маркалы, арнайы суда еритін моноаммонийфосфат</w:t>
            </w:r>
          </w:p>
        </w:tc>
        <w:tc>
          <w:tcPr>
            <w:tcW w:w="6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Р2О5-61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кристалды моноаммонийфосфат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арнайы суда еритін кристалды тазартылған моноаммонийфосфат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маркалы суда еритін кристалды моноаммонийфосфат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арнайы суда еритін кристалды тазартылған моноаммонийфосфат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суда еритін кристалды моноаммонийфосфат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12-61-0 (MAP) Growfert маркалы: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Тыңайтылатын диаммонийфосфат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монофосфатының агрохимикаты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 фосфат)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0-52-34 (MKP) Growfert маркалы,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"Нитрокальцийфосфат" нитрофос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"Нитрокальцийфосфат" нитрофос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"Нитрокальцийфосфат" нитрофос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 күкіртті карбамид агрохимикаты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 күкіртті карбамид агрохимикаты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маркалы күкіртті карбамид агрохимикаты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(ЖКУ) сұйық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сұйық кешенді (ЖКУ) тыңайтқыштар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"Микробиотыңайтқыштар "МЭРС" қоректік микроэлементтері бар ерітінділер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фитобіріктіру Fe-2,5, фитобіріктіру Mo-2,0, фитобіріктіру Cu-1,0, фитобіріктіру Zn-2,5, фитобіріктіру Mn-1,0, фитобіріктіру Сo-0,5, фитобіріктіру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маркалы, кальций нитраты (кальций селитрасы)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маркалы, кальций нитраты (кальций селитрасы)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маркалы, кальций нитраты (кальций селитрасы)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маркалы, кальций нитраты (кальций селитрасы)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маркалы, кальций нитраты (кальций селитрасы)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Calcinit, Е маркалы түйіршіктелген кальций селитрасы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 + 27 CaO (CN), Growfert маркалы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 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кешенді суда еритін NPK тыңайтқышы микроэлементтермен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 тыңайтқышы, темір хелаты DTPA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 тыңайтқышы, темір хелаты DTPA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ДТПА Fe маркалы түйіршіктелген "Хелатэм" микротыңайтқышы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тыңайтқышы, темір хелаты EDDHA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 тыңайтқышы, темір хелаты EDDHA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Fe-13" маркалы, кристалды микроэлементтер хелатты Ультрамаг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тыңайтқышы, мырыш хелаты EDTA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 тыңайтқышы, мырыш хелаты EDTA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 -15" маркалы, кристалды микроэлемент хелатты Ультрамаг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Mn13, хелат марганца EDTA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Mn13 тыңайтқышы, марганец хелаты EDTA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Mn -13" маркалы, кристалды микроэлемент хелатты Ультрамаг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 тыңайтқышы, мыс хелаты EDTA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Cu15 тыңайтқышы, мыс хелаты EDTA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Cu -15" маркалы, кристалды микроэлемент хелатты Ультрамаг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адьюванттар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адьюванттар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+адьюванттар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7-сулы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7-сулы (магний сульфаты)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маркалы, күкіртқышқылды магний (магний сульфаты),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(I сорт, II сорт, III сорт), күкіртқышқылды магний (магний сульфаты)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маркалы, күкіртқышқылды магний (магний сульфаты)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маркалы, күкіртқышқылды магний (магний сульфаты)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маркалы, күкіртқышқылды магний (магний сульфаты),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кристалды Эпсомит, түйіршікті Эпсомит, ұсақ кристалды Кизерит, түйіршікті Кизерит маркалы, магний сульфаты агрохимикаты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Growfert маркалы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(калий нитраты)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(калий нитраты)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селитрасы Multi-K GG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 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 маркалы техникалық калий селитрасы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(магний нитраты)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(магний нитраты)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 селитрасы)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11-0-0 + 15 MgO (MN)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фульвоқышқылдары-3-5, ульмин қышқылдары және гумин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9,3, N-2,1, B-0,02, Zn-0,07, Mn-0,04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20, N-5,5, B-1,5, Zn-0,1, Mn-0,1, Fe-1,0, Mg-0,8,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 экстракты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"Старт" маркалы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"Әмбебап" маркалы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аминқышқылдары– 10,0, N – 6,0, К2О – 3,0%, SO3 – 5,0%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"Рост" маркалы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"Дәнді" маркалы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"Майлы" маркалы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"Қызылша" маркалы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-6,0, 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"Жүгері" маркалы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-6,0, N-6, SO3-6,0, MgO-2,0, Fe-0,3, 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"Жүгеріге арналған" маркалы Ультрамаг Комби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дақылдарға арналған" маркалы Ультрамаг Комби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дақылдарға арналған" маркалы Ультрамаг Комби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 дақылдарға арналған" маркалы Ультрамаг Комби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"Картопқа арналған" маркалы Ультрамаг Комби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"Қызылшаға арналған" маркалы Ультрамаг Комби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6:14:35+2MgO+MЭ маркалы, суда еритін NPK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12:8:31+2MgO+MЭ маркалы, суда еритін NPK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13:40:13+MЭ маркалы, суда еритін NPK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15:15:30+1,5MgO+МЭ маркалы, суда еритін NPK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маркалы, суда еритін NPK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маркалы, суда еритін NPK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(қант қызылшасы)/FERTIGRAIN BETA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 B-0,3%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дәнді дақылдық)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майлы дақылдық)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мырыш (TECNOKEL AMINO Zn)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мыс (CONTROLPHYT Cu)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КҮКІРТ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поли-гиброки-карбоқышқылы-20%, N-2, Р-2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(EDTA), Zn-0,08% (EDTA), кайгидрин, бетаин, альгин қышқылы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Полисахаридтер, Витаминдер, Ақуыздар, Аминқышқылдары, Тазартылған Гумус қышқылдары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K2O-15,5%, C-3,0,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витаминдер, сапонин, бетаин, ақуыздар, аминқышқылдары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фитогормондар, бетаин, витаминдер, ақуыздар, аминқышқылдары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витаминдер, ақуыздар, аминқышқылдары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4,8 )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 )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 ФОСФОР ПЕНТОКСИДІ)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33, жалпы N-9,8, органикалық заттар-48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Бақша" агрохимикаты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Жүзім" агрохимикаты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дәнді"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дәнді"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майлы"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сыра қайнататын арпа агрохимикаты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(сыра қайнататын арпа)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Жемістер" агрохимикаты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қант қызылшасы агрохимикаты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Томат агрохимикаты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Әмбебап"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Мақта агрохимикаты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аминқышқылдары- 10, полисахаридтер-6,1,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ауксиндер - 0,6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аминқышқылдары-33; органикалық заттардың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саны - 48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(А маркалы, Б маркалы)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 MgO-2,04, So3-4,62, Cu - 0,95, Fe - 0,78, Mn-1,13, Zn-1,1, Mo-0,01, Ti - 0,02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- 0,02, B - 0,6, Na2O - 2,88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Vittafos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Vittafos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аминқышқылы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"Gemmastim"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аминқышқылы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 маркалы Growfert+Micro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 маркалы Growfert+Micro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 маркалы Growfert+Micro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Growfert+Micro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 маркалы Growfert+Micro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 маркалы Growfert+Micro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 маркалы Growfert+Micro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Growfert+Micro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0-60-20 маркалы Growfert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маркалы, Изагри-К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маркалы, Изагри-К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маркалы, Изагри-К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маркалы, Изагри-К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маркалы, Изагри-К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маркалы, Изагри-К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 маркалы, Изагри-К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Рост маркалы, Изагри-К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питание маркалы, Изагри-К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1 121 450,00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Cu-7 грамм/литр, Mn-50 грамм/литр, Zn-17 грамм/литр, N-30 грамм/литр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2 308 850,00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(белсенді) аминқышқылдары-10%, барлығы N-3, оның ішінде аммонийлы-0,6, нитратты-0,7, органикалық 1,7, P2O5-1, K2O-1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фосфит формасында -КН2РО3), салицил қышқылы, бетаиндер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хелаттандырушы агент EDTA-2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гуминді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заттар-46,5 грамм/литр, гумин қышқылдары-38,9 грамм/литр , фульвоқышқылдары-7,6, N-0,14грамм/литр, P2O5-16,7 грамм/литр, K2O-29,8 грамм/литр, Fe-312 миллиграмм/литр, , CaO-5670 миллиграмм/литр, MgO-671 миллиграмм/литр, Co-0,051 миллиграмм/литр, Zn-0,23 миллиграмм/литр, Cu-0,30,миллиграмм/литр, Mn-31,4 миллиграмм/литр, Mo-0,10 миллиграмм/литр, Si2O-631 миллиграмм/литр, құрғақ қалдық – 84 грамм/литр, күл – 55,8 %, pH-7,2 бірлік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Моно-Күкірт" маркалы "Волски Моноформы" сұйық микротыңайтқышы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Микрокомплекс"сұйық кешенді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Fe:0,19-0,49, Mo:0,27-1,14,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Со:0,18-0,31, Se: 0,004-0,012, Cr: 0,031-0,194, Ni:0,008-0,015, Li:0,044-0,129, V:0,034-0,158, N:0,3-4,4, P2О5:0,2-0,6, K2О:0,84-5,9, SО3:1,0-5,0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MgО:0,34-2,08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Микрокомплекс" сұйық кешенді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Mn: 0,31, Fe: 0,3, Mo: 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 0,08, Se:0,009, Cr:0,001, Ni: 0,006, Li: 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N: 0,4, K2О: 0,03, SО3:5,7,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1,32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Микрокомплекс" сұйық кешенді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маркалы, сұйық кешенді минералды "Страда"тыңайтқышы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Fe:0,03,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Со:0,001, Se:0,001, N:27,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P2О5:2, K2О:3, SО3:1,26,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0,15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маркалы, сұйық кешенді минералды "Страда"тыңайтқышы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Fe:0,07,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Со:0,01, Se:0,002, N:5,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P2О5:20, K2О:5, SО3:0,8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аминқышқылдары – 2,86%; органикалық қышқылдар – 2,30%; моносахаридтер-0,00403%, фитогормондар – 0,00046%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аминқышқылдары – 5,19 %; органикалық қышқылдар – 5,30 %; моносахаридтер – 0,00379 %; фитогормондар – 0,00043 %; гумин қышқылдары– 0,25 %, фульвоқышқылдар– 0,045 %.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аминқышқылдары – 5,19 %; органикалық қышқылдар – 5,30 %; моносахаридтер – 0,00379 %; фитогормондар – 0,00043 %; гумин қышқылдары– 0,25 %, фульвоқышқылдар – 0,045 %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аминқышқылдары – 1,5 %; моносахаридтер – 0,00368 %; фитогормондар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аминқышқылдары – 1,39 %; органикалық қышқылдар – 7,20%; моносахаридтер – 0,00329 %; фитогормондар – 0,00038 %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аминқышқылдары – 2,68 %; органикалық қышқылдар – 6,20 %; моносахаридтер – 0,00397 %; фитогормондар – 0,00045 %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 – 2,78 %; органикалық қышқылдар – 8,35 %; моносахаридтер – 0,00385%; фитогормондар – 0,00044 %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аминқышқылдары – 0,78 %; органикалық қышқылдар – 0,10 %; моносахаридтер – 0,00347 %; фитогормондар – 0,0004 %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аминқышқылдары – 0,08 %; органикалық қышқылдар – 4,5 %; моносахаридтер – 0,00365 %; фитогормондар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аминқышқылдары – 4,26 %; органикалық қышқылдар – 16,5 %; моносахаридтер – 0,00417 %; фитогормондар – 0,00048 %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аминқышқылдары – 35,0 %; моносахаридтер – 0,1 %; фитогормондар – 0,012 %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маркалы, НАНОВИТ ТЕРРА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Fe – 0,07 %; Mn – 0,03 %; Мо – 0,015 %; Zn – 0,015 %; Si–0,015 %; Co – 0,0015 %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маркалы, НАНОВИТ ТЕРРА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Fe – 0,07 %; Mn – 0,035 %; Мо – 0,01 %; Zn – 0,01 %, Si–0,01 %; Co – 0,001 %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маркалы, НАНОВИТ ТЕРРА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Fe – 0,065 %; Mn – 0,028 %; Мо–0,012 %; Zn – 0,012 %; Si–0,012 %; Co – 0,0012 %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CROPMAX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аминқышқылдары 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қышқылдар-25грамм/литр , аминқышқылдары -25грамм/литр , өсу стимуляторы және өсімдік иммунитеті - 10грамм/литр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әмбебап"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қышқылдар-25грамм/литр , аминқышқылдары -25грамм/литр , өсу стимуляторы және өсімдік иммунитеті - 10грамм/литр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+аминқышқылдар -85грамм/литр,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стимуляторы және өсімдік иммунитеті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 -25грамм/литр , аминқышқылдары — 25 грамм/литр , өсу стимуляторы және өсімдік иммунитеті — 10грамм/литр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вегетациялық бұршақтылар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Cu-7,6%,органикалық қышқылдар-25грамм/литр , аминқышқылдары -25грамм/литр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стимуляторы және өсімдік иммунитеті - 10грамм/литр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дәнді дақылдар тұқымы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 -25грамм/литр , аминқышқылдары — 25 грамм/литр , өсу стимуляторы және өсімдік иммунитеті — 10грамм/литр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 2%, төменгі молекулалы органикалық қышқылдар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P2O5-3, K2O-6, Fe-0,16, Mn-0,4, Zn-0,12, Cu-0,8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маркалы Глицерол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аминқышқылдары; полипептидтер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 Лигногумат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заттардың тұздары – 80,0-90,0%, K2O-9,0%, S-3,0%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маркалы, ФУЛЬВОГУМАТ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 -12%, фульво қышқылдарының калий тұзы-3%, N-2,5%; K-1,35%; S-2,5%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ЭКСТРИМ маркалы, ФУЛЬВОГУМАТ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 -14%, фульво қышқылдарының калий тұзы 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БИОБАРЬЕР маркалы, ФУЛЬВОГУМАТ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 -20%, фульво қышқылдарының калий тұзы -5%, N-9,6%; K-22,5%; S-11,7%; SiO-8,3%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БИОСТАРТ маркалы, Фульвогумат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 -45%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"HumiPro" органоминералды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тыңайтқыштардың және гумин қышқылдары тұздарының сулы қоспасы NPK=0,08-0,05-0,8 органикалық заттар – 5,5% оның ішінде гуматтар – 4,3%, фульваттар – 1,04%, кинетин, аминқышқылдар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"VitaePro" органоминералды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тыңайтқыштардың және гумин қышқылдары тұздарының сулы қоспасы. NPK=0,1-0,05-0,6, органикалық заттар – 2,8% оның ішінде цитокинин, ауксин элиситорлары, В1,В2,С, РР витаминдері аминқышқылдары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 сазы, SiO2-5,6%, Fe2O3-0,4%, Al2O3-0,16%, Cao-0,4%, MgO-0,4%, K2O-0,2%, Na2O-0,04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 62,5 сулы ерітінді органо-минералды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және пептидтер - 62,5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15+00+20+8MgO+Te маркалы, Field-Cote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17+05+13+6MgO+Te (ES) маркалы, Field-Cote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18+08+12+7MgO+Te маркалы Field-Cote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19+00+19+2MgO+Te маркалы Field-Cote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20+05+20+2MgO+Te маркалы Field-Cote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22+05+08+8MgO+Te маркалы Field-Cote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22+05+10+5MgO+Te маркалы Field-Cote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23+05+12+2MgO+Te маркалы Field-Cote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25+13+00+7,5MgO+Te маркалы Field-Cote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26+00+08+8MgO+Te маркалы Field-Cote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26+05+08+2MgO+Te маркалы Field-Cote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26+05+11+2MgO+Te маркалы Field-Cote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27+05+11+2MgO+Te маркалы Field-Cote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29+05+08+2MgO маркалы Field-Cote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12+05+28+2MgO+Te маркалы Field-Cote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35+00+00+10MgO маркалы Field-Cote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44+00+00 маркалы Field-Cote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20+6+13 маркалы Horti-Cote CRF (N+P+K+Te)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19+6+13 маркалы Horti-Cote CRF (N+P+K+Te)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19+6+12 маркалы Horti-Cote CRF (N+P+K+Te)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16+06+13+2+Te маркалы Horti-Cote Plus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16+06+12+2+Te маркалы Horti-Cote Plus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16+06+11+2+Te маркалы Horti-Cote Plus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15+06+12+2+Te маркалы Horti-Cote Plus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15+06+11+2+Te маркалы Horti-Cote Plus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14+05+11+2+Te маркалы Horti-Cote Plus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14+10+18+1,3+Te маркалы Horti-Cote Plus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26+07+10+Te маркалы Horti-Cote Top-dress CRF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23+05+09+4MgO+Te маркалы Granustar CRF (N+P+K+MgO+(Mn)/(Te))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20+20+20+1MgO+Te маркалы Granusol WSF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20+10+20+2MgO+Te маркалы Granusol WSF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20+05+10+6MgO+Te маркалы Granusol WSF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20+00+20+2MgO+Te маркалы Granusol WSF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27+15+12+1MgO+Te маркалы Granusol WSF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12+07+25+8CaO+2MgO+Te маркалы Granusol WSF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10+52+10+1MgO+Te маркалы Granusol WSF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18+06+26+3MgO+Te маркалы Granusol WSF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17+10+17+12CaO+Te маркалы Granusol WSF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10+10+30+6MgO+Te маркалы Granusol WSF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12+05+24+2MgO+Te маркалы Granusol WSF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21+10+10+8CaO+Te маркалы Granusol WSF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18+18+18+3MgO+Te маркалы Granusol WSF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10+10+30+3MgO+3CaO+Te маркалы Granusol WSF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07+12+36+3MgO+Te маркалы Granusol WSF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11+06+18+2MgO +Te маркалы Granusol WSF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14+08+14+3MgO+7CaO+Te маркалы Granusol WSF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4,5-11-36-5MgO-TE маркалы Granusol WSF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20-10-15-2MgO-TE маркалы Granusol WSF (N+P+K+MgO+Te)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18-09-29-TE маркалы Granusol WSF (N+P+K+MgO+Te)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456 840,00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420 425,00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478 280,00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19-6-14 (5MgO - 3,5S) +TE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аминқышқылдары-0,8; ауксиндер-0,68; цитокининдер-0,41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аминқышқылдары-33,5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 Mn-0,021; Cu-0,021; аминқышқылдары-0,8; ауксиндер-0,68; цитокининдер-0,41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аминқышқылдары-0,8; ауксиндер-0,41; ауксиндер-0,41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аминқышқылдары-0,8; ауксиндер-0,41; ауксиндер-0,41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Формуласы: Poly-Feed GG 15-30-15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388 395,00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Формуласы: Poly-Feed GG 19-19-19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352 680,00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Формуласы: Poly-Feed Drip 11-44-11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401 785,00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Формуласы: Poly-Feed Drip 15-30-15+2MgO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392 855,00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Poly-Feed Drip 19-19-19+1MgO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348 215,00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Формуласы: Poly-Feed Drip 26-12-12+2MgO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325 895,00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Формуласы: Poly-Feed Drip 20-20-20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357 145,00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Формуласы: Poly-Feed Foliar 21-21-21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392 855,00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Формуласы: Poly-Feed Foliar 8-52-17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441 965,00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Формуласы: Poly-Feed Foliar 23-7-23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 Формуласы: Poly-Feed GG 16-8-32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399 555,00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 Формуласы: Poly-Feed Drip 14-7-21+2MgO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350 445,00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 Формуласы: Poly-Feed Drip 14-7-28+2MgO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370 535,00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 Формуласы: Poly-Feed Drip 12-5-40+2MgO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 Формуласы: Poly-Feed Foliar 16-8-34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412 945,00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 Формуласы: Poly-Feed Foliar 12-5-40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428 570,00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9.0.1. суда еритін NPK тыңайтқышы Аммоний нитраты тотықтырғышымен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379 465,00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10.0.1. суда еритін NPK тыңайтқышы аммоний нитратымен. Формуласы Poly-Feed GG 20-9-20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түйіршікті тыңайтқышы. NPK формуласы 10-10-20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түйіршікті тыңайтқышы. NPK формуласы 14-7-21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234 375,00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тыңайтқыштары. Натрий гуматы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тыңайтқыштары. Калий гуматы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реттеуші, органика.-45%, көміртегі-19%, N-2,8%, K2O-5%, pH 3,5-5,5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органика-33%, көміртегі-15%, N-1,5%, K2O-2%, pH (4-6)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органика-25%, K2O-6%, альг.қышқылы-0,5%, ЕС-13,9, рН-5,5-7,5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18.18.18+ME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NK 12-0-42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"Акварин" тыңайтқыштары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мен 16 маркасындағы суда еритін кешенді минералды "Акварин"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"Салют Бор"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агрохимикаты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фульвоқышқылдар-3; янтарь қышқылы-3; арахидон қышқылы-0,0001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агрохимикаты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 қышқылдары-3; янтарь қышқылдары-4; аминқышқылдары-6,6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агрохимикаты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 қышқылдары-3; арахидон қышқылы -0,0001; тритерпен қышқылы-0,2; аминқышқылдары-4,5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қышқылдары-7; фульво қышқылдар-3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агрохимикаты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қышқылы-7; фульво қышқылы-3; күміс иондары -0,05; аминқышқылдары кешені-4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Zento fix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несепнәр- 70-75%, органикалық полимерлер- 24-26%, гуминдік заттар- 2-3%, фульвоқышқылдары- 2-3%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аминқышқыл-26; 21-ден төмен емес еркін аминқышқылдары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аминқышқылы-6,3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фосфор-калийлі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пентаоксиді, калий оксиді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микроэлементіті минералды тыңайтқыш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N-8, амидті N-4, K2O-10, MgO-3, S-5, B-0,35, Cu-0,55 Fe-1, Mn-1,5, Mo-0,01,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 N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Форрис (Forrice) минералды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"Темір" маркалы сұйық хелатты Органомикс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маркалы, сұйық хелатты Органомикс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дақылдарына арналған маркалы, сұйық хелатты Органомикс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дақылдарға арналған маркалы, сұйық хелатты Органомикс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тұқымдастарға арналған маркалы, сұйық хелатты Органомикс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дақылдарға арналған маркалы, сұйық хелатты Органомикс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"Бор" маркалы, сұйық хелатты Органомикс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"Цинк" маркалы, сұйық хелатты Органомикс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СаО-0,69, MgO-0,25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К2О-21,1, СаО-0,47, MgO-0,12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-0,00083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"Bacto-S"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Көмірсулар; N-3,13; К2О-7,95; Са- 2,91; Р2О5- 1,99; MgO-0,87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10.10.10+SO3+0,2Zn+20 O.M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 O.M.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5.15.5+SO3+0,2Zn+Mn+0,1B+20 O.M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P15+TE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A.​Acid-1,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A.​Acid-1,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Kal 9 +B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A.​Acid-1,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1 982 500,00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5.25.5+TE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ORG\L тыңайтқышы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1 985 000,00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