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badc" w14:textId="b8ab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27 қазандағы № 6С-67/9 шешімі. Ақмола облысының Әділет департаментінде 2020 жылғы 3 қарашада № 8131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15877838,8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12897264,0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19627017,4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79819,3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33875,0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- 3862872,9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3862872,9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LXVІІ (кезектен тыс)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15877838,8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12897264,0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19627017,4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7829976,1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7829848,8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5554978,5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7348970,2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4435217,5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2626052,7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2510162,3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-3862872,9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12347288,6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8619715,5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3835461,6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1638952,1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еңбекақысын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354856,8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отбасылардағы мектеп оқушыларын мектеп формасымен және кеңсе тауарларымен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 пен өмірлік дағдыларды қалыптастыру және суицидтің алдын алу" бағдарламасын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автобустарын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кабинеттерін сатып алуға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жабдықтауға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жазбаша жұмыстарды тексергені үшін қосымша ақыны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ұзақтығы күнтізбелік 42 күн жыл сайынғы ақылы еңбек демалысын 56 күнге дейін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қамту, әлеуметтік бағдарламалар және азаматтық хал актілерін тіркеу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598529,1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ұлғайтуға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(орын толтырушы) құралдар тізбесін кеңейтуге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 үшін материалдық техникалық базаны сатып 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780631,5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қаржыландыруға, "Бурабай-Қатаркөл" 0-20 км автомобиль жолын күрделі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көшелерінің жолдарын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ауылындағы кентішілік жолдарды (4,3 км) асфальтбетон жабынымен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жөндеуге жобалық-сметалық құжаттаманы түзету 0-62,8 (62,8)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736832,4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жылу беру маусымын аяқтауға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жұмыс істеуі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ауылында электрмен жабдықтауды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га алаңда егжей-тегжейлі жоспарлау жобасын түзету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200 га алаңында егжей-тегжейлі жоспарлау жобасын әзірлеуге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4784253,9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4463775,6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көлі ауданында орналасқан балаларды сауықтыру орталықтарының су құбырларын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магистральды су құбыры желілерін (4-ші кезек) қайта жаңарту және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кварталішілік су құбыры желілерін салу (4-кезек), (93,08 км)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Қатаркөл кәріз коллекторын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Бурабай кентіндегі су бұру желілері (ІІІ кезек) коллектор және кәріздік сорғы станциялары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тазарту құрылыстарын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С.Сейфуллин көшесі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Қанай Би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 бойынша көше жарығын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жылу желілерін салу, II-кезек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Қызылағаш ауылындағы "Абылайхан атындағы орта мектебі" мемлекеттік мекемесінің шатырын қайта жаңарту (аралас шатырды шатырға ауыстыру)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 салуға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№8 Д учаскесі мекенжайы бойынша орналасқан бес қабатты 45 пәтерлі тұрғын үйге сыртқы желілер салу және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қорытындысымен жобалық-сметалық құжаттама әзірлеу, Бурабай ауданы Наурызбай батыр ауылындағы су құбыры желілерін қайта жаңарту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"Заречный" 1-линия шағын ауданы, 101Б учаскесі мекенжайы бойынша бес қабатты 60 пәтерлі тұрғын үй құрылысы" жобасына сараптама жүргізумен жобалық-сметалық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(№3 позиция) мекенжайы бойынша бес қабатты 50 пәтерлі тұрғын үй салу"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(№1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(№2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(№3 позиция) мекенжайы бойынша тоғыз қабатты көппәтерлі тұрғын үй құрылысы" жобасына сараптама жүргізе отырып, жобалау-сметалық құжаттама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 (III кезек) автомобиль жолдарын салу және қайта жаңарту. 1-линия көшесі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 бойынша жол желісін дамытудың жұмыс жобасын түзету (салу және қайта жаңарту)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Горный шағын ауданында 800 орындық мектепке кіреберіс жол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Тазалық" шаруашылық жүргізу құқығындағы мемлекеттік коммуналдық мекемесінің жарғылық капиталын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 әзірлеу, мұсылман және православ зиратының қоршауын салу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3727573,1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1376422,6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552651,2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ауданының Қызылағаш ауылындағы кентішілік жолдарды асфальтбетонды жабынмен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ауылындағы сумен жабдықтау объектілеріне ағымдағы жөндеу жүргізу үшін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ұстауға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 сатып алуға арналған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ішкі қарыздар қаражатынан берілетін кредиттер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кентішілік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