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679a47" w14:textId="3679a4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2021-2023 жылдарға арналған аудандық бюджет туралы</w:t>
      </w:r>
    </w:p>
    <w:p>
      <w:pPr>
        <w:spacing w:after="0"/>
        <w:ind w:left="0"/>
        <w:jc w:val="both"/>
      </w:pPr>
      <w:r>
        <w:rPr>
          <w:rFonts w:ascii="Times New Roman"/>
          <w:b w:val="false"/>
          <w:i w:val="false"/>
          <w:color w:val="000000"/>
          <w:sz w:val="28"/>
        </w:rPr>
        <w:t>Ақмола облысы Шортанды аудандық мәслихатының 2020 жылғы 24 желтоқсандағы № С-70/2 шешімі. Ақмола облысының Әділет департаментінде 2021 жылғы 14 қаңтарда № 8304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Республикасының 2008 жылғы 4 желтоқсандағы Бюджет кодексінің 9 бабының </w:t>
      </w:r>
      <w:r>
        <w:rPr>
          <w:rFonts w:ascii="Times New Roman"/>
          <w:b w:val="false"/>
          <w:i w:val="false"/>
          <w:color w:val="000000"/>
          <w:sz w:val="28"/>
        </w:rPr>
        <w:t>2 тармағына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6 бабының 1 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Шортанды аудандық мәслихаты ШЕШІМ ҚАБЫЛДАДЫ:</w:t>
      </w:r>
    </w:p>
    <w:bookmarkEnd w:id="0"/>
    <w:bookmarkStart w:name="z2" w:id="1"/>
    <w:p>
      <w:pPr>
        <w:spacing w:after="0"/>
        <w:ind w:left="0"/>
        <w:jc w:val="both"/>
      </w:pPr>
      <w:r>
        <w:rPr>
          <w:rFonts w:ascii="Times New Roman"/>
          <w:b w:val="false"/>
          <w:i w:val="false"/>
          <w:color w:val="000000"/>
          <w:sz w:val="28"/>
        </w:rPr>
        <w:t xml:space="preserve">
      1. 2021-2023 жылдарға арналған аудандық бюджет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оның ішінде 2021 жылға келесі көлемдерде бекітілсін:</w:t>
      </w:r>
    </w:p>
    <w:bookmarkEnd w:id="1"/>
    <w:p>
      <w:pPr>
        <w:spacing w:after="0"/>
        <w:ind w:left="0"/>
        <w:jc w:val="both"/>
      </w:pPr>
      <w:r>
        <w:rPr>
          <w:rFonts w:ascii="Times New Roman"/>
          <w:b w:val="false"/>
          <w:i w:val="false"/>
          <w:color w:val="000000"/>
          <w:sz w:val="28"/>
        </w:rPr>
        <w:t>
      1) кірістер – 6 299 655,7 мың теңге, оның ішінде:</w:t>
      </w:r>
    </w:p>
    <w:p>
      <w:pPr>
        <w:spacing w:after="0"/>
        <w:ind w:left="0"/>
        <w:jc w:val="both"/>
      </w:pPr>
      <w:r>
        <w:rPr>
          <w:rFonts w:ascii="Times New Roman"/>
          <w:b w:val="false"/>
          <w:i w:val="false"/>
          <w:color w:val="000000"/>
          <w:sz w:val="28"/>
        </w:rPr>
        <w:t>
      салықтық түсімдер – 1 122 411 мың теңге;</w:t>
      </w:r>
    </w:p>
    <w:p>
      <w:pPr>
        <w:spacing w:after="0"/>
        <w:ind w:left="0"/>
        <w:jc w:val="both"/>
      </w:pPr>
      <w:r>
        <w:rPr>
          <w:rFonts w:ascii="Times New Roman"/>
          <w:b w:val="false"/>
          <w:i w:val="false"/>
          <w:color w:val="000000"/>
          <w:sz w:val="28"/>
        </w:rPr>
        <w:t>
      салықтық емес түсімдер – 12 072,8 мың теңге;</w:t>
      </w:r>
    </w:p>
    <w:p>
      <w:pPr>
        <w:spacing w:after="0"/>
        <w:ind w:left="0"/>
        <w:jc w:val="both"/>
      </w:pPr>
      <w:r>
        <w:rPr>
          <w:rFonts w:ascii="Times New Roman"/>
          <w:b w:val="false"/>
          <w:i w:val="false"/>
          <w:color w:val="000000"/>
          <w:sz w:val="28"/>
        </w:rPr>
        <w:t>
      негізгі капиталды сатудан түсетін түсімдер – 15 910 мың теңге;</w:t>
      </w:r>
    </w:p>
    <w:p>
      <w:pPr>
        <w:spacing w:after="0"/>
        <w:ind w:left="0"/>
        <w:jc w:val="both"/>
      </w:pPr>
      <w:r>
        <w:rPr>
          <w:rFonts w:ascii="Times New Roman"/>
          <w:b w:val="false"/>
          <w:i w:val="false"/>
          <w:color w:val="000000"/>
          <w:sz w:val="28"/>
        </w:rPr>
        <w:t>
      трансферттер түсімі – 5 149 261,9 мың теңге;</w:t>
      </w:r>
    </w:p>
    <w:p>
      <w:pPr>
        <w:spacing w:after="0"/>
        <w:ind w:left="0"/>
        <w:jc w:val="both"/>
      </w:pPr>
      <w:r>
        <w:rPr>
          <w:rFonts w:ascii="Times New Roman"/>
          <w:b w:val="false"/>
          <w:i w:val="false"/>
          <w:color w:val="000000"/>
          <w:sz w:val="28"/>
        </w:rPr>
        <w:t>
      2) шығындар – 6 466 793,6 мың теңге;</w:t>
      </w:r>
    </w:p>
    <w:p>
      <w:pPr>
        <w:spacing w:after="0"/>
        <w:ind w:left="0"/>
        <w:jc w:val="both"/>
      </w:pPr>
      <w:r>
        <w:rPr>
          <w:rFonts w:ascii="Times New Roman"/>
          <w:b w:val="false"/>
          <w:i w:val="false"/>
          <w:color w:val="000000"/>
          <w:sz w:val="28"/>
        </w:rPr>
        <w:t>
      3) таза бюджеттік кредиттеу – 25 604,2 мың теңге, оның ішінде:</w:t>
      </w:r>
    </w:p>
    <w:p>
      <w:pPr>
        <w:spacing w:after="0"/>
        <w:ind w:left="0"/>
        <w:jc w:val="both"/>
      </w:pPr>
      <w:r>
        <w:rPr>
          <w:rFonts w:ascii="Times New Roman"/>
          <w:b w:val="false"/>
          <w:i w:val="false"/>
          <w:color w:val="000000"/>
          <w:sz w:val="28"/>
        </w:rPr>
        <w:t>
      бюджеттік кредиттер – 87 510 мың теңге;</w:t>
      </w:r>
    </w:p>
    <w:p>
      <w:pPr>
        <w:spacing w:after="0"/>
        <w:ind w:left="0"/>
        <w:jc w:val="both"/>
      </w:pPr>
      <w:r>
        <w:rPr>
          <w:rFonts w:ascii="Times New Roman"/>
          <w:b w:val="false"/>
          <w:i w:val="false"/>
          <w:color w:val="000000"/>
          <w:sz w:val="28"/>
        </w:rPr>
        <w:t>
      бюджеттік кредиттерді өтеу – 61 905,8 мың теңге;</w:t>
      </w:r>
    </w:p>
    <w:p>
      <w:pPr>
        <w:spacing w:after="0"/>
        <w:ind w:left="0"/>
        <w:jc w:val="both"/>
      </w:pPr>
      <w:r>
        <w:rPr>
          <w:rFonts w:ascii="Times New Roman"/>
          <w:b w:val="false"/>
          <w:i w:val="false"/>
          <w:color w:val="000000"/>
          <w:sz w:val="28"/>
        </w:rPr>
        <w:t>
      4) қаржы активтерімен операциялар бойынша сальдо – 61 045,7 мың теңге;</w:t>
      </w:r>
    </w:p>
    <w:p>
      <w:pPr>
        <w:spacing w:after="0"/>
        <w:ind w:left="0"/>
        <w:jc w:val="both"/>
      </w:pPr>
      <w:r>
        <w:rPr>
          <w:rFonts w:ascii="Times New Roman"/>
          <w:b w:val="false"/>
          <w:i w:val="false"/>
          <w:color w:val="000000"/>
          <w:sz w:val="28"/>
        </w:rPr>
        <w:t>
      қаржы активтерін сатып алу – 61 045,7 мың теңге;</w:t>
      </w:r>
    </w:p>
    <w:p>
      <w:pPr>
        <w:spacing w:after="0"/>
        <w:ind w:left="0"/>
        <w:jc w:val="both"/>
      </w:pPr>
      <w:r>
        <w:rPr>
          <w:rFonts w:ascii="Times New Roman"/>
          <w:b w:val="false"/>
          <w:i w:val="false"/>
          <w:color w:val="000000"/>
          <w:sz w:val="28"/>
        </w:rPr>
        <w:t>
      5) бюджет тапшылығы (профициті) – (-253 787,8)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253 787,8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Ақмола облысы Шортанды аудандық мәслихатының 22.12.2021 </w:t>
      </w:r>
      <w:r>
        <w:rPr>
          <w:rFonts w:ascii="Times New Roman"/>
          <w:b w:val="false"/>
          <w:i w:val="false"/>
          <w:color w:val="000000"/>
          <w:sz w:val="28"/>
        </w:rPr>
        <w:t>№ 7С-17/3</w:t>
      </w:r>
      <w:r>
        <w:rPr>
          <w:rFonts w:ascii="Times New Roman"/>
          <w:b w:val="false"/>
          <w:i w:val="false"/>
          <w:color w:val="ff0000"/>
          <w:sz w:val="28"/>
        </w:rPr>
        <w:t xml:space="preserve"> (01.01.2021 бастап қолданысқа енгізіледі) шешімімен.</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2. 2021 жылға арналған аудандық бюджетте 2 471 056 мың теңге сомасында субвенция есепке алынсын.</w:t>
      </w:r>
    </w:p>
    <w:bookmarkEnd w:id="2"/>
    <w:bookmarkStart w:name="z4" w:id="3"/>
    <w:p>
      <w:pPr>
        <w:spacing w:after="0"/>
        <w:ind w:left="0"/>
        <w:jc w:val="both"/>
      </w:pPr>
      <w:r>
        <w:rPr>
          <w:rFonts w:ascii="Times New Roman"/>
          <w:b w:val="false"/>
          <w:i w:val="false"/>
          <w:color w:val="000000"/>
          <w:sz w:val="28"/>
        </w:rPr>
        <w:t>
      3. 2021 жылға арналған аудандық бюджетте кенттердің, ауылдық округтердің бюджеттеріне аудандық бюджеттен берілетін 123 108 мың теңге сомасындағы бюджеттік субвенциялар көлемдері көзделгені есепке алынсын, оның ішінде:</w:t>
      </w:r>
    </w:p>
    <w:bookmarkEnd w:id="3"/>
    <w:p>
      <w:pPr>
        <w:spacing w:after="0"/>
        <w:ind w:left="0"/>
        <w:jc w:val="both"/>
      </w:pPr>
      <w:r>
        <w:rPr>
          <w:rFonts w:ascii="Times New Roman"/>
          <w:b w:val="false"/>
          <w:i w:val="false"/>
          <w:color w:val="000000"/>
          <w:sz w:val="28"/>
        </w:rPr>
        <w:t>
      Шортанды кенті – 14 041 мың теңге;</w:t>
      </w:r>
    </w:p>
    <w:p>
      <w:pPr>
        <w:spacing w:after="0"/>
        <w:ind w:left="0"/>
        <w:jc w:val="both"/>
      </w:pPr>
      <w:r>
        <w:rPr>
          <w:rFonts w:ascii="Times New Roman"/>
          <w:b w:val="false"/>
          <w:i w:val="false"/>
          <w:color w:val="000000"/>
          <w:sz w:val="28"/>
        </w:rPr>
        <w:t>
      Жолымбет кенті – 9 409 мың теңге;</w:t>
      </w:r>
    </w:p>
    <w:p>
      <w:pPr>
        <w:spacing w:after="0"/>
        <w:ind w:left="0"/>
        <w:jc w:val="both"/>
      </w:pPr>
      <w:r>
        <w:rPr>
          <w:rFonts w:ascii="Times New Roman"/>
          <w:b w:val="false"/>
          <w:i w:val="false"/>
          <w:color w:val="000000"/>
          <w:sz w:val="28"/>
        </w:rPr>
        <w:t>
      Дамса ауылдық округі – 11 089 мың теңге;</w:t>
      </w:r>
    </w:p>
    <w:p>
      <w:pPr>
        <w:spacing w:after="0"/>
        <w:ind w:left="0"/>
        <w:jc w:val="both"/>
      </w:pPr>
      <w:r>
        <w:rPr>
          <w:rFonts w:ascii="Times New Roman"/>
          <w:b w:val="false"/>
          <w:i w:val="false"/>
          <w:color w:val="000000"/>
          <w:sz w:val="28"/>
        </w:rPr>
        <w:t>
      Новокубанка ауылдық округі – 12 325 мың теңге;</w:t>
      </w:r>
    </w:p>
    <w:p>
      <w:pPr>
        <w:spacing w:after="0"/>
        <w:ind w:left="0"/>
        <w:jc w:val="both"/>
      </w:pPr>
      <w:r>
        <w:rPr>
          <w:rFonts w:ascii="Times New Roman"/>
          <w:b w:val="false"/>
          <w:i w:val="false"/>
          <w:color w:val="000000"/>
          <w:sz w:val="28"/>
        </w:rPr>
        <w:t>
      Бозайғыр ауылдық округі – 14 075 мың теңге;</w:t>
      </w:r>
    </w:p>
    <w:p>
      <w:pPr>
        <w:spacing w:after="0"/>
        <w:ind w:left="0"/>
        <w:jc w:val="both"/>
      </w:pPr>
      <w:r>
        <w:rPr>
          <w:rFonts w:ascii="Times New Roman"/>
          <w:b w:val="false"/>
          <w:i w:val="false"/>
          <w:color w:val="000000"/>
          <w:sz w:val="28"/>
        </w:rPr>
        <w:t>
      Бектау ауылдық округі – 10 334 мың теңге;</w:t>
      </w:r>
    </w:p>
    <w:p>
      <w:pPr>
        <w:spacing w:after="0"/>
        <w:ind w:left="0"/>
        <w:jc w:val="both"/>
      </w:pPr>
      <w:r>
        <w:rPr>
          <w:rFonts w:ascii="Times New Roman"/>
          <w:b w:val="false"/>
          <w:i w:val="false"/>
          <w:color w:val="000000"/>
          <w:sz w:val="28"/>
        </w:rPr>
        <w:t>
      Петровка ауылдық округі – 10 124 мың теңге;</w:t>
      </w:r>
    </w:p>
    <w:p>
      <w:pPr>
        <w:spacing w:after="0"/>
        <w:ind w:left="0"/>
        <w:jc w:val="both"/>
      </w:pPr>
      <w:r>
        <w:rPr>
          <w:rFonts w:ascii="Times New Roman"/>
          <w:b w:val="false"/>
          <w:i w:val="false"/>
          <w:color w:val="000000"/>
          <w:sz w:val="28"/>
        </w:rPr>
        <w:t>
      Андреевка ауылдық округі – 7 395 мың теңге;</w:t>
      </w:r>
    </w:p>
    <w:p>
      <w:pPr>
        <w:spacing w:after="0"/>
        <w:ind w:left="0"/>
        <w:jc w:val="both"/>
      </w:pPr>
      <w:r>
        <w:rPr>
          <w:rFonts w:ascii="Times New Roman"/>
          <w:b w:val="false"/>
          <w:i w:val="false"/>
          <w:color w:val="000000"/>
          <w:sz w:val="28"/>
        </w:rPr>
        <w:t>
      Раевка ауылдық округі – 10 886 мың теңге;</w:t>
      </w:r>
    </w:p>
    <w:p>
      <w:pPr>
        <w:spacing w:after="0"/>
        <w:ind w:left="0"/>
        <w:jc w:val="both"/>
      </w:pPr>
      <w:r>
        <w:rPr>
          <w:rFonts w:ascii="Times New Roman"/>
          <w:b w:val="false"/>
          <w:i w:val="false"/>
          <w:color w:val="000000"/>
          <w:sz w:val="28"/>
        </w:rPr>
        <w:t>
      Пригородный ауылдық округі – 13 914 мың теңге;</w:t>
      </w:r>
    </w:p>
    <w:p>
      <w:pPr>
        <w:spacing w:after="0"/>
        <w:ind w:left="0"/>
        <w:jc w:val="both"/>
      </w:pPr>
      <w:r>
        <w:rPr>
          <w:rFonts w:ascii="Times New Roman"/>
          <w:b w:val="false"/>
          <w:i w:val="false"/>
          <w:color w:val="000000"/>
          <w:sz w:val="28"/>
        </w:rPr>
        <w:t>
      Новоселовка ауылдық округі – 9 516 мың теңге.</w:t>
      </w:r>
    </w:p>
    <w:bookmarkStart w:name="z5" w:id="4"/>
    <w:p>
      <w:pPr>
        <w:spacing w:after="0"/>
        <w:ind w:left="0"/>
        <w:jc w:val="both"/>
      </w:pPr>
      <w:r>
        <w:rPr>
          <w:rFonts w:ascii="Times New Roman"/>
          <w:b w:val="false"/>
          <w:i w:val="false"/>
          <w:color w:val="000000"/>
          <w:sz w:val="28"/>
        </w:rPr>
        <w:t>
      4. 2021 жылға арналған аудандық бюджетте мамандарды әлеуметтік қолдау шараларын іске асыру үшін республикалық бюджеттен 87 510 мың теңге сомасында бюджеттік кредиттер есепке алынсын.</w:t>
      </w:r>
    </w:p>
    <w:bookmarkEnd w:id="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Ақмола облысы Шортанды аудандық мәслихатының 23.11.2021 </w:t>
      </w:r>
      <w:r>
        <w:rPr>
          <w:rFonts w:ascii="Times New Roman"/>
          <w:b w:val="false"/>
          <w:i w:val="false"/>
          <w:color w:val="000000"/>
          <w:sz w:val="28"/>
        </w:rPr>
        <w:t>№ 7С-14/2</w:t>
      </w:r>
      <w:r>
        <w:rPr>
          <w:rFonts w:ascii="Times New Roman"/>
          <w:b w:val="false"/>
          <w:i w:val="false"/>
          <w:color w:val="ff0000"/>
          <w:sz w:val="28"/>
        </w:rPr>
        <w:t xml:space="preserve"> (01.01.2021 бастап қолданысқа енгізіледі) шешімімен.</w:t>
      </w:r>
      <w:r>
        <w:br/>
      </w:r>
      <w:r>
        <w:rPr>
          <w:rFonts w:ascii="Times New Roman"/>
          <w:b w:val="false"/>
          <w:i w:val="false"/>
          <w:color w:val="000000"/>
          <w:sz w:val="28"/>
        </w:rPr>
        <w:t>
</w:t>
      </w:r>
    </w:p>
    <w:bookmarkStart w:name="z6" w:id="5"/>
    <w:p>
      <w:pPr>
        <w:spacing w:after="0"/>
        <w:ind w:left="0"/>
        <w:jc w:val="both"/>
      </w:pPr>
      <w:r>
        <w:rPr>
          <w:rFonts w:ascii="Times New Roman"/>
          <w:b w:val="false"/>
          <w:i w:val="false"/>
          <w:color w:val="000000"/>
          <w:sz w:val="28"/>
        </w:rPr>
        <w:t>
      5. 2021 жылға арналған аудандық бюджетте мамандарды әлеуметтік қолдау шараларын іске асыру үшін бөлінген бюджеттік кредиттер бойынша негізгі қарызды өтеуге 61 905,8 мың теңге сомасында есепке алынсын.</w:t>
      </w:r>
    </w:p>
    <w:bookmarkEnd w:id="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Ақмола облысы Шортанды аудандық мәслихатының 23.11.2021 </w:t>
      </w:r>
      <w:r>
        <w:rPr>
          <w:rFonts w:ascii="Times New Roman"/>
          <w:b w:val="false"/>
          <w:i w:val="false"/>
          <w:color w:val="000000"/>
          <w:sz w:val="28"/>
        </w:rPr>
        <w:t>№ 7С-14/2</w:t>
      </w:r>
      <w:r>
        <w:rPr>
          <w:rFonts w:ascii="Times New Roman"/>
          <w:b w:val="false"/>
          <w:i w:val="false"/>
          <w:color w:val="ff0000"/>
          <w:sz w:val="28"/>
        </w:rPr>
        <w:t xml:space="preserve"> (01.01.2021 бастап қолданысқа енгізіледі) шешімімен.</w:t>
      </w:r>
      <w:r>
        <w:br/>
      </w:r>
      <w:r>
        <w:rPr>
          <w:rFonts w:ascii="Times New Roman"/>
          <w:b w:val="false"/>
          <w:i w:val="false"/>
          <w:color w:val="000000"/>
          <w:sz w:val="28"/>
        </w:rPr>
        <w:t>
</w:t>
      </w:r>
    </w:p>
    <w:bookmarkStart w:name="z7" w:id="6"/>
    <w:p>
      <w:pPr>
        <w:spacing w:after="0"/>
        <w:ind w:left="0"/>
        <w:jc w:val="both"/>
      </w:pPr>
      <w:r>
        <w:rPr>
          <w:rFonts w:ascii="Times New Roman"/>
          <w:b w:val="false"/>
          <w:i w:val="false"/>
          <w:color w:val="000000"/>
          <w:sz w:val="28"/>
        </w:rPr>
        <w:t>
      6. 2021 жылға арналған аудандық бюджетте мамандарды әлеуметтік қолдау шараларын іске асыру үшін республикалық бюджеттен бюджеттік кредиттер бойынша сыйақылар төлеу 67,7 мың теңге сомасында есепке алынсын.</w:t>
      </w:r>
    </w:p>
    <w:bookmarkEnd w:id="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Ақмола облысы Шортанды аудандық мәслихатының 23.11.2021 </w:t>
      </w:r>
      <w:r>
        <w:rPr>
          <w:rFonts w:ascii="Times New Roman"/>
          <w:b w:val="false"/>
          <w:i w:val="false"/>
          <w:color w:val="000000"/>
          <w:sz w:val="28"/>
        </w:rPr>
        <w:t>№ 7С-14/2</w:t>
      </w:r>
      <w:r>
        <w:rPr>
          <w:rFonts w:ascii="Times New Roman"/>
          <w:b w:val="false"/>
          <w:i w:val="false"/>
          <w:color w:val="ff0000"/>
          <w:sz w:val="28"/>
        </w:rPr>
        <w:t xml:space="preserve"> (01.01.2021 бастап қолданысқа енгізіледі) шешімімен.</w:t>
      </w:r>
      <w:r>
        <w:br/>
      </w:r>
      <w:r>
        <w:rPr>
          <w:rFonts w:ascii="Times New Roman"/>
          <w:b w:val="false"/>
          <w:i w:val="false"/>
          <w:color w:val="000000"/>
          <w:sz w:val="28"/>
        </w:rPr>
        <w:t>
</w:t>
      </w:r>
    </w:p>
    <w:bookmarkStart w:name="z8" w:id="7"/>
    <w:p>
      <w:pPr>
        <w:spacing w:after="0"/>
        <w:ind w:left="0"/>
        <w:jc w:val="both"/>
      </w:pPr>
      <w:r>
        <w:rPr>
          <w:rFonts w:ascii="Times New Roman"/>
          <w:b w:val="false"/>
          <w:i w:val="false"/>
          <w:color w:val="000000"/>
          <w:sz w:val="28"/>
        </w:rPr>
        <w:t>
      7. Азаматтық қызметшілер болып табылатын және ауылдық жерде жұмыс істейтін әлеуметтік қамсыздандыру, мәдениет және спорт саласындағы мамандарға, қызметтiң осы түрлерiмен қалалық жағдайда айналысатын азаматтық қызметшілердің айлықақыларымен және мөлшерлемелерімен салыстырғанда кемінде жиырма бес пайызға жоғарылатылған лауазымдық айлықақылар мен тарифтiк мөлшерлемелер, облыстық мәслихатпен келiсiлген тiзбеге сәйкес есепке алынсын.</w:t>
      </w:r>
    </w:p>
    <w:bookmarkEnd w:id="7"/>
    <w:bookmarkStart w:name="z9" w:id="8"/>
    <w:p>
      <w:pPr>
        <w:spacing w:after="0"/>
        <w:ind w:left="0"/>
        <w:jc w:val="both"/>
      </w:pPr>
      <w:r>
        <w:rPr>
          <w:rFonts w:ascii="Times New Roman"/>
          <w:b w:val="false"/>
          <w:i w:val="false"/>
          <w:color w:val="000000"/>
          <w:sz w:val="28"/>
        </w:rPr>
        <w:t>
      8. 2021 жылға арналған ауданның жергілікті атқарушы органының резерві 0 теңге сомасында бекітілсін.</w:t>
      </w:r>
    </w:p>
    <w:bookmarkEnd w:id="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Ақмола облысы Шортанды аудандық мәслихатының 23.11.2021 </w:t>
      </w:r>
      <w:r>
        <w:rPr>
          <w:rFonts w:ascii="Times New Roman"/>
          <w:b w:val="false"/>
          <w:i w:val="false"/>
          <w:color w:val="000000"/>
          <w:sz w:val="28"/>
        </w:rPr>
        <w:t>№ 7С-14/2</w:t>
      </w:r>
      <w:r>
        <w:rPr>
          <w:rFonts w:ascii="Times New Roman"/>
          <w:b w:val="false"/>
          <w:i w:val="false"/>
          <w:color w:val="ff0000"/>
          <w:sz w:val="28"/>
        </w:rPr>
        <w:t xml:space="preserve"> (01.01.2021 бастап қолданысқа енгізіледі) шешімімен.</w:t>
      </w:r>
      <w:r>
        <w:br/>
      </w:r>
      <w:r>
        <w:rPr>
          <w:rFonts w:ascii="Times New Roman"/>
          <w:b w:val="false"/>
          <w:i w:val="false"/>
          <w:color w:val="000000"/>
          <w:sz w:val="28"/>
        </w:rPr>
        <w:t>
</w:t>
      </w:r>
    </w:p>
    <w:bookmarkStart w:name="z10" w:id="9"/>
    <w:p>
      <w:pPr>
        <w:spacing w:after="0"/>
        <w:ind w:left="0"/>
        <w:jc w:val="both"/>
      </w:pPr>
      <w:r>
        <w:rPr>
          <w:rFonts w:ascii="Times New Roman"/>
          <w:b w:val="false"/>
          <w:i w:val="false"/>
          <w:color w:val="000000"/>
          <w:sz w:val="28"/>
        </w:rPr>
        <w:t xml:space="preserve">
      9. 2021 жылға арналған аудандық бюджетте республикалық бюджеттен нысаналы трансферттер </w:t>
      </w:r>
      <w:r>
        <w:rPr>
          <w:rFonts w:ascii="Times New Roman"/>
          <w:b w:val="false"/>
          <w:i w:val="false"/>
          <w:color w:val="000000"/>
          <w:sz w:val="28"/>
        </w:rPr>
        <w:t>4 қосымшаға</w:t>
      </w:r>
      <w:r>
        <w:rPr>
          <w:rFonts w:ascii="Times New Roman"/>
          <w:b w:val="false"/>
          <w:i w:val="false"/>
          <w:color w:val="000000"/>
          <w:sz w:val="28"/>
        </w:rPr>
        <w:t xml:space="preserve"> сәйкес есепке алынсын.</w:t>
      </w:r>
    </w:p>
    <w:bookmarkEnd w:id="9"/>
    <w:bookmarkStart w:name="z11" w:id="10"/>
    <w:p>
      <w:pPr>
        <w:spacing w:after="0"/>
        <w:ind w:left="0"/>
        <w:jc w:val="both"/>
      </w:pPr>
      <w:r>
        <w:rPr>
          <w:rFonts w:ascii="Times New Roman"/>
          <w:b w:val="false"/>
          <w:i w:val="false"/>
          <w:color w:val="000000"/>
          <w:sz w:val="28"/>
        </w:rPr>
        <w:t xml:space="preserve">
      10. 2021 жылға арналған аудандық бюджетте облыстық бюджеттен нысаналы трансферттер </w:t>
      </w:r>
      <w:r>
        <w:rPr>
          <w:rFonts w:ascii="Times New Roman"/>
          <w:b w:val="false"/>
          <w:i w:val="false"/>
          <w:color w:val="000000"/>
          <w:sz w:val="28"/>
        </w:rPr>
        <w:t>5 қосымшаға</w:t>
      </w:r>
      <w:r>
        <w:rPr>
          <w:rFonts w:ascii="Times New Roman"/>
          <w:b w:val="false"/>
          <w:i w:val="false"/>
          <w:color w:val="000000"/>
          <w:sz w:val="28"/>
        </w:rPr>
        <w:t xml:space="preserve"> сәйкес есепке алынсын.</w:t>
      </w:r>
    </w:p>
    <w:bookmarkEnd w:id="10"/>
    <w:bookmarkStart w:name="z12" w:id="11"/>
    <w:p>
      <w:pPr>
        <w:spacing w:after="0"/>
        <w:ind w:left="0"/>
        <w:jc w:val="both"/>
      </w:pPr>
      <w:r>
        <w:rPr>
          <w:rFonts w:ascii="Times New Roman"/>
          <w:b w:val="false"/>
          <w:i w:val="false"/>
          <w:color w:val="000000"/>
          <w:sz w:val="28"/>
        </w:rPr>
        <w:t xml:space="preserve">
      11. 2021 жылға арналған аудандық бюджетте жергілікті бюджет қаражаты есебінен нысаналы трансферттер </w:t>
      </w:r>
      <w:r>
        <w:rPr>
          <w:rFonts w:ascii="Times New Roman"/>
          <w:b w:val="false"/>
          <w:i w:val="false"/>
          <w:color w:val="000000"/>
          <w:sz w:val="28"/>
        </w:rPr>
        <w:t>6 қосымшаға</w:t>
      </w:r>
      <w:r>
        <w:rPr>
          <w:rFonts w:ascii="Times New Roman"/>
          <w:b w:val="false"/>
          <w:i w:val="false"/>
          <w:color w:val="000000"/>
          <w:sz w:val="28"/>
        </w:rPr>
        <w:t xml:space="preserve"> сәйкес есепке алынсын.</w:t>
      </w:r>
    </w:p>
    <w:bookmarkEnd w:id="11"/>
    <w:bookmarkStart w:name="z26" w:id="12"/>
    <w:p>
      <w:pPr>
        <w:spacing w:after="0"/>
        <w:ind w:left="0"/>
        <w:jc w:val="both"/>
      </w:pPr>
      <w:r>
        <w:rPr>
          <w:rFonts w:ascii="Times New Roman"/>
          <w:b w:val="false"/>
          <w:i w:val="false"/>
          <w:color w:val="000000"/>
          <w:sz w:val="28"/>
        </w:rPr>
        <w:t>
      11-1. 2021 жылдың 1 қаңтарында қалыптасқан жағдай бойынша аудандық бюджетте 228 205,7 мың теңге сомасында бюджет қаражатының бос қалдықтары есепке алынсын.</w:t>
      </w:r>
    </w:p>
    <w:bookmarkEnd w:id="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Шешім 11-1-тармағымен толықтырылды - Ақмола облысы Шортанды аудандық мәслихатының 05.03.2021 </w:t>
      </w:r>
      <w:r>
        <w:rPr>
          <w:rFonts w:ascii="Times New Roman"/>
          <w:b w:val="false"/>
          <w:i w:val="false"/>
          <w:color w:val="000000"/>
          <w:sz w:val="28"/>
        </w:rPr>
        <w:t>№ 7С-2/2</w:t>
      </w:r>
      <w:r>
        <w:rPr>
          <w:rFonts w:ascii="Times New Roman"/>
          <w:b w:val="false"/>
          <w:i w:val="false"/>
          <w:color w:val="ff0000"/>
          <w:sz w:val="28"/>
        </w:rPr>
        <w:t xml:space="preserve"> (01.01.2021 бастап қолданысқа енгізіледі) шешімімен; жаңа редакцияда - Ақмола облысы Шортанды аудандық мәслихатының 23.11.2021 </w:t>
      </w:r>
      <w:r>
        <w:rPr>
          <w:rFonts w:ascii="Times New Roman"/>
          <w:b w:val="false"/>
          <w:i w:val="false"/>
          <w:color w:val="000000"/>
          <w:sz w:val="28"/>
        </w:rPr>
        <w:t>№ 7С-14/2</w:t>
      </w:r>
      <w:r>
        <w:rPr>
          <w:rFonts w:ascii="Times New Roman"/>
          <w:b w:val="false"/>
          <w:i w:val="false"/>
          <w:color w:val="ff0000"/>
          <w:sz w:val="28"/>
        </w:rPr>
        <w:t xml:space="preserve"> (01.01.2021 бастап қолданысқа енгізіледі) шешімімен.</w:t>
      </w:r>
      <w:r>
        <w:br/>
      </w:r>
      <w:r>
        <w:rPr>
          <w:rFonts w:ascii="Times New Roman"/>
          <w:b w:val="false"/>
          <w:i w:val="false"/>
          <w:color w:val="000000"/>
          <w:sz w:val="28"/>
        </w:rPr>
        <w:t>
</w:t>
      </w:r>
    </w:p>
    <w:bookmarkStart w:name="z13" w:id="13"/>
    <w:p>
      <w:pPr>
        <w:spacing w:after="0"/>
        <w:ind w:left="0"/>
        <w:jc w:val="both"/>
      </w:pPr>
      <w:r>
        <w:rPr>
          <w:rFonts w:ascii="Times New Roman"/>
          <w:b w:val="false"/>
          <w:i w:val="false"/>
          <w:color w:val="000000"/>
          <w:sz w:val="28"/>
        </w:rPr>
        <w:t>
      12. Осы шешім Ақмола облысының Әділет департаментінде мемлекеттік тіркелген күнінен бастап күшіне енеді және 2021 жылдың 1 қаңтарынан бастап қолданысқа енгізіледі.</w:t>
      </w:r>
    </w:p>
    <w:bookmarkEnd w:id="1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Шортанды аудандық</w:t>
            </w:r>
          </w:p>
          <w:p>
            <w:pPr>
              <w:spacing w:after="20"/>
              <w:ind w:left="20"/>
              <w:jc w:val="both"/>
            </w:pPr>
          </w:p>
          <w:p>
            <w:pPr>
              <w:spacing w:after="20"/>
              <w:ind w:left="20"/>
              <w:jc w:val="both"/>
            </w:pPr>
            <w:r>
              <w:rPr>
                <w:rFonts w:ascii="Times New Roman"/>
                <w:b w:val="false"/>
                <w:i/>
                <w:color w:val="000000"/>
                <w:sz w:val="20"/>
              </w:rPr>
              <w:t>мәслихатының сессия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А.Хабовский</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Шортанды аудандық мәслихатының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Д.Отаров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Шортанды ауданының әкімдігі</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Шортанды аудандық мәслихатының</w:t>
            </w:r>
            <w:r>
              <w:br/>
            </w:r>
            <w:r>
              <w:rPr>
                <w:rFonts w:ascii="Times New Roman"/>
                <w:b w:val="false"/>
                <w:i w:val="false"/>
                <w:color w:val="000000"/>
                <w:sz w:val="20"/>
              </w:rPr>
              <w:t>2020 жылғы 24 желтоқсандағы</w:t>
            </w:r>
            <w:r>
              <w:br/>
            </w:r>
            <w:r>
              <w:rPr>
                <w:rFonts w:ascii="Times New Roman"/>
                <w:b w:val="false"/>
                <w:i w:val="false"/>
                <w:color w:val="000000"/>
                <w:sz w:val="20"/>
              </w:rPr>
              <w:t>№ С-70/2 шешіміне</w:t>
            </w:r>
            <w:r>
              <w:br/>
            </w:r>
            <w:r>
              <w:rPr>
                <w:rFonts w:ascii="Times New Roman"/>
                <w:b w:val="false"/>
                <w:i w:val="false"/>
                <w:color w:val="000000"/>
                <w:sz w:val="20"/>
              </w:rPr>
              <w:t>1 қосымша</w:t>
            </w:r>
          </w:p>
        </w:tc>
      </w:tr>
    </w:tbl>
    <w:bookmarkStart w:name="z15" w:id="14"/>
    <w:p>
      <w:pPr>
        <w:spacing w:after="0"/>
        <w:ind w:left="0"/>
        <w:jc w:val="left"/>
      </w:pPr>
      <w:r>
        <w:rPr>
          <w:rFonts w:ascii="Times New Roman"/>
          <w:b/>
          <w:i w:val="false"/>
          <w:color w:val="000000"/>
        </w:rPr>
        <w:t xml:space="preserve"> 2021 жылға арналған аудандық бюджет</w:t>
      </w:r>
    </w:p>
    <w:bookmarkEnd w:id="14"/>
    <w:p>
      <w:pPr>
        <w:spacing w:after="0"/>
        <w:ind w:left="0"/>
        <w:jc w:val="both"/>
      </w:pPr>
      <w:r>
        <w:rPr>
          <w:rFonts w:ascii="Times New Roman"/>
          <w:b w:val="false"/>
          <w:i w:val="false"/>
          <w:color w:val="ff0000"/>
          <w:sz w:val="28"/>
        </w:rPr>
        <w:t xml:space="preserve">
      Ескерту. 1-қосымша жаңа редакцияда - Ақмола облысы Шортанды аудандық мәслихатының 22.12.2021 </w:t>
      </w:r>
      <w:r>
        <w:rPr>
          <w:rFonts w:ascii="Times New Roman"/>
          <w:b w:val="false"/>
          <w:i w:val="false"/>
          <w:color w:val="ff0000"/>
          <w:sz w:val="28"/>
        </w:rPr>
        <w:t>№ 7С-17/3</w:t>
      </w:r>
      <w:r>
        <w:rPr>
          <w:rFonts w:ascii="Times New Roman"/>
          <w:b w:val="false"/>
          <w:i w:val="false"/>
          <w:color w:val="ff0000"/>
          <w:sz w:val="28"/>
        </w:rPr>
        <w:t xml:space="preserve"> (01.01.2021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Функционалдық топ</w:t>
            </w:r>
          </w:p>
          <w:p>
            <w:pPr>
              <w:spacing w:after="20"/>
              <w:ind w:left="20"/>
              <w:jc w:val="both"/>
            </w:pPr>
            <w:r>
              <w:rPr>
                <w:rFonts w:ascii="Times New Roman"/>
                <w:b/>
                <w:i w:val="false"/>
                <w:color w:val="000000"/>
                <w:sz w:val="20"/>
              </w:rPr>
              <w:t>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Сомасы,</w:t>
            </w:r>
          </w:p>
          <w:p>
            <w:pPr>
              <w:spacing w:after="20"/>
              <w:ind w:left="20"/>
              <w:jc w:val="both"/>
            </w:pPr>
            <w:r>
              <w:rPr>
                <w:rFonts w:ascii="Times New Roman"/>
                <w:b w:val="false"/>
                <w:i w:val="false"/>
                <w:color w:val="000000"/>
                <w:sz w:val="20"/>
              </w:rPr>
              <w:t>
</w:t>
            </w:r>
            <w:r>
              <w:rPr>
                <w:rFonts w:ascii="Times New Roman"/>
                <w:b/>
                <w:i w:val="false"/>
                <w:color w:val="000000"/>
                <w:sz w:val="20"/>
              </w:rPr>
              <w:t>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Кiрiстер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6299655,7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1122411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82346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ресурстарды пайдаланғаны үшiн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12072,8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басқа да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5149261,9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округтардың бюджеттерінен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5149255,2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5149255,2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6466793,6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548533,2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өкiлдiк,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163930,4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129187,4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119397,4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383449,2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16108,1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241541,9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117229,9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37367,8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79862,1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өнеркәсіп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8569,3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өнеркәсіпті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8569,3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9953,6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Қылмыстық-атқару жүйесі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 жазасын өтеген адамдарды әлеуметтік бейімдеу мен оңалтуды ұйымдастыру және жүзеге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277185,5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7896,8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7896,8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7896,8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208808,5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208808,5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79067,3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33502,1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мүгедектерді протездік-ортопедиялық көмек, сурдотехникалық құралдар, тифлотехникалық құралдар, санаторий-курорттық емделу, міндетті гигиеналық құралдармен қамтамасыз ету, арнаулы жүріп-тұру құралдары, қозғалуға қиындығы бар бірінші топтағы мүгедектерге жеке көмекшінің және есту бойынша мүгедектерге қолмен көрсететін тіл маманының қызметтері 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17206,3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38606,8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60480,2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60480,2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30885,8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1572123,4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868319,2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Кондоминиум объектісіне техникалық паспорттар дайындау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23453,6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мұқтажы үшін жер учаскелерін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23453,6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837487,6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329996,2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507491,4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644326,4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164489,4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118390,4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коммуналдық меншігіндегі жылу жүйелерін қолдануды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479837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475810,1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59477,8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59477,8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28412,3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16122,5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499094,4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130214,7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130214,7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130214,7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256947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255397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14032,6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107942,6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Ұлттық және бұқаралық спорт түрлерін дамыту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103370,9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63551,4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57052,4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49139,2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48381,3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9659,5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38721,8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27542,3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iске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11179,5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және энергетика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Жылу-энергетикалық жүйені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96511,5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27969,1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23601,6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23601,6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43527,4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43527,4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28290,4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51406,8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51406,8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25425,4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25425,4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және қала құрылысы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25981,4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қала құрылысы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8982,6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 аумағында қала құрылысын дамыту схемаларын және елді мекендердің бас жоспарларын әзірлеу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16998,8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644872,9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634222,1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634222,1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44449,9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300615,2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289157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10650,8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10650,8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10650,8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37406,3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37406,3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37406,3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37406,3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2659671,3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2659671,3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2659671,3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Заңнаманы өзгертуге байланысты жоғары тұрған бюджеттің шығындарын өтеуге төменгі тұрған бюджеттен ағымдағы нысаналы трансферттер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2534966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123108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IІІ. Таза бюджеттiк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25604,2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61905,8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61905,8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61905,8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 Қаржы активтерiмен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61045,7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61045,7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61045,7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61045,7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61045,7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Заңды тұлғалардың жарғылық капиталын қалыптастыру немесе ұлғайту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61045,7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-253787,8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253787,8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бөлінген пайдаланылмаған бюджеттік кредиттерді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Шортанды аудандық</w:t>
            </w:r>
            <w:r>
              <w:br/>
            </w:r>
            <w:r>
              <w:rPr>
                <w:rFonts w:ascii="Times New Roman"/>
                <w:b w:val="false"/>
                <w:i w:val="false"/>
                <w:color w:val="000000"/>
                <w:sz w:val="20"/>
              </w:rPr>
              <w:t>мәслихатының</w:t>
            </w:r>
            <w:r>
              <w:br/>
            </w:r>
            <w:r>
              <w:rPr>
                <w:rFonts w:ascii="Times New Roman"/>
                <w:b w:val="false"/>
                <w:i w:val="false"/>
                <w:color w:val="000000"/>
                <w:sz w:val="20"/>
              </w:rPr>
              <w:t>2020 жылғы 24 желтоқсандағы</w:t>
            </w:r>
            <w:r>
              <w:br/>
            </w:r>
            <w:r>
              <w:rPr>
                <w:rFonts w:ascii="Times New Roman"/>
                <w:b w:val="false"/>
                <w:i w:val="false"/>
                <w:color w:val="000000"/>
                <w:sz w:val="20"/>
              </w:rPr>
              <w:t>№ С-70/2 шешіміне</w:t>
            </w:r>
            <w:r>
              <w:br/>
            </w:r>
            <w:r>
              <w:rPr>
                <w:rFonts w:ascii="Times New Roman"/>
                <w:b w:val="false"/>
                <w:i w:val="false"/>
                <w:color w:val="000000"/>
                <w:sz w:val="20"/>
              </w:rPr>
              <w:t>2 қосымша</w:t>
            </w:r>
          </w:p>
        </w:tc>
      </w:tr>
    </w:tbl>
    <w:bookmarkStart w:name="z17" w:id="15"/>
    <w:p>
      <w:pPr>
        <w:spacing w:after="0"/>
        <w:ind w:left="0"/>
        <w:jc w:val="left"/>
      </w:pPr>
      <w:r>
        <w:rPr>
          <w:rFonts w:ascii="Times New Roman"/>
          <w:b/>
          <w:i w:val="false"/>
          <w:color w:val="000000"/>
        </w:rPr>
        <w:t xml:space="preserve"> 2022 жылға арналған аудандық бюджет</w:t>
      </w:r>
    </w:p>
    <w:bookmarkEnd w:id="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Функционалдық топ</w:t>
            </w:r>
          </w:p>
          <w:p>
            <w:pPr>
              <w:spacing w:after="20"/>
              <w:ind w:left="20"/>
              <w:jc w:val="both"/>
            </w:pPr>
            <w:r>
              <w:rPr>
                <w:rFonts w:ascii="Times New Roman"/>
                <w:b w:val="false"/>
                <w:i w:val="false"/>
                <w:color w:val="000000"/>
                <w:sz w:val="20"/>
              </w:rPr>
              <w:t>
</w:t>
            </w:r>
            <w:r>
              <w:rPr>
                <w:rFonts w:ascii="Times New Roman"/>
                <w:b/>
                <w:i w:val="false"/>
                <w:color w:val="000000"/>
                <w:sz w:val="20"/>
              </w:rPr>
              <w:t>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Сома,</w:t>
            </w:r>
          </w:p>
          <w:p>
            <w:pPr>
              <w:spacing w:after="20"/>
              <w:ind w:left="20"/>
              <w:jc w:val="both"/>
            </w:pPr>
            <w:r>
              <w:rPr>
                <w:rFonts w:ascii="Times New Roman"/>
                <w:b/>
                <w:i w:val="false"/>
                <w:color w:val="000000"/>
                <w:sz w:val="20"/>
              </w:rPr>
              <w:t>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Кiрiстер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3617917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1156084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633884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633884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433311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433311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ресурстарды пайдаланғаны үшiн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67666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2429996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2429996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2429996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3617917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193784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өкiлдiк,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137609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өнеркәсіп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өнеркәсіпті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Әскери мұқтаждар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Әлеуметтiк көмек және әлеуметтiк қамсыздандыру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99218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Әлеуметтiк көмек және әлеуметтiк қамтамасыз ету салаларындағы өзге де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қорының сақтаулуын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259235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Ұлттық және бұқаралық спорт түрлерін дамыту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iске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382052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 (облыстық маңызы бар қала) аумағында жер қатынастарын </w:t>
            </w:r>
          </w:p>
          <w:p>
            <w:pPr>
              <w:spacing w:after="20"/>
              <w:ind w:left="20"/>
              <w:jc w:val="both"/>
            </w:pPr>
            <w:r>
              <w:rPr>
                <w:rFonts w:ascii="Times New Roman"/>
                <w:b w:val="false"/>
                <w:i w:val="false"/>
                <w:color w:val="000000"/>
                <w:sz w:val="20"/>
              </w:rPr>
              <w:t>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341442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341442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341442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және қала құрылысы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қала құрылысы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2552424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2552424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2552424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Заңнаманы өзгертуге байланысты жоғары тұрған бюджеттің шығындарын өтеуге төменгі тұрған бюджеттен ағымдағы нысаналы трансферттер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2429996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122428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ІV. Қаржы активтерiмен операциялар бойынша сальдо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Шортанды аудандық</w:t>
            </w:r>
            <w:r>
              <w:br/>
            </w:r>
            <w:r>
              <w:rPr>
                <w:rFonts w:ascii="Times New Roman"/>
                <w:b w:val="false"/>
                <w:i w:val="false"/>
                <w:color w:val="000000"/>
                <w:sz w:val="20"/>
              </w:rPr>
              <w:t>мәслихатының</w:t>
            </w:r>
            <w:r>
              <w:br/>
            </w:r>
            <w:r>
              <w:rPr>
                <w:rFonts w:ascii="Times New Roman"/>
                <w:b w:val="false"/>
                <w:i w:val="false"/>
                <w:color w:val="000000"/>
                <w:sz w:val="20"/>
              </w:rPr>
              <w:t>2020 жылғы 24 желтоқсандағы</w:t>
            </w:r>
            <w:r>
              <w:br/>
            </w:r>
            <w:r>
              <w:rPr>
                <w:rFonts w:ascii="Times New Roman"/>
                <w:b w:val="false"/>
                <w:i w:val="false"/>
                <w:color w:val="000000"/>
                <w:sz w:val="20"/>
              </w:rPr>
              <w:t>№ С-70/2 шешіміне</w:t>
            </w:r>
            <w:r>
              <w:br/>
            </w:r>
            <w:r>
              <w:rPr>
                <w:rFonts w:ascii="Times New Roman"/>
                <w:b w:val="false"/>
                <w:i w:val="false"/>
                <w:color w:val="000000"/>
                <w:sz w:val="20"/>
              </w:rPr>
              <w:t>3 қосымша</w:t>
            </w:r>
          </w:p>
        </w:tc>
      </w:tr>
    </w:tbl>
    <w:bookmarkStart w:name="z19" w:id="16"/>
    <w:p>
      <w:pPr>
        <w:spacing w:after="0"/>
        <w:ind w:left="0"/>
        <w:jc w:val="left"/>
      </w:pPr>
      <w:r>
        <w:rPr>
          <w:rFonts w:ascii="Times New Roman"/>
          <w:b/>
          <w:i w:val="false"/>
          <w:color w:val="000000"/>
        </w:rPr>
        <w:t xml:space="preserve"> 2023 жылға арналған аудандық бюджет</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Функционалдық топ</w:t>
            </w:r>
          </w:p>
          <w:p>
            <w:pPr>
              <w:spacing w:after="20"/>
              <w:ind w:left="20"/>
              <w:jc w:val="both"/>
            </w:pPr>
            <w:r>
              <w:rPr>
                <w:rFonts w:ascii="Times New Roman"/>
                <w:b w:val="false"/>
                <w:i w:val="false"/>
                <w:color w:val="000000"/>
                <w:sz w:val="20"/>
              </w:rPr>
              <w:t>
</w:t>
            </w:r>
            <w:r>
              <w:rPr>
                <w:rFonts w:ascii="Times New Roman"/>
                <w:b/>
                <w:i w:val="false"/>
                <w:color w:val="000000"/>
                <w:sz w:val="20"/>
              </w:rPr>
              <w:t>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Сома,</w:t>
            </w:r>
          </w:p>
          <w:p>
            <w:pPr>
              <w:spacing w:after="20"/>
              <w:ind w:left="20"/>
              <w:jc w:val="both"/>
            </w:pPr>
            <w:r>
              <w:rPr>
                <w:rFonts w:ascii="Times New Roman"/>
                <w:b/>
                <w:i w:val="false"/>
                <w:color w:val="000000"/>
                <w:sz w:val="20"/>
              </w:rPr>
              <w:t>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Кiрiстер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1223558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1190765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ресурстарды пайдаланғаны үшiн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69696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1223558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198403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өкiлдiк,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141102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108075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108075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өнеркәсіп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өнеркәсіпті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қорының сақтаулуын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263488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83458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83458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Ұлттық және бұқаралық спорт түрлерін дамыту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iске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406815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365548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365548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365548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және қала құрылысы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қала құрылысы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116306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116306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116306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116306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 Қаржы активтерiмен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Шортанды аудандық мәслихатының</w:t>
            </w:r>
            <w:r>
              <w:br/>
            </w:r>
            <w:r>
              <w:rPr>
                <w:rFonts w:ascii="Times New Roman"/>
                <w:b w:val="false"/>
                <w:i w:val="false"/>
                <w:color w:val="000000"/>
                <w:sz w:val="20"/>
              </w:rPr>
              <w:t>2020 жылғы 24 желтоқсандағы</w:t>
            </w:r>
            <w:r>
              <w:br/>
            </w:r>
            <w:r>
              <w:rPr>
                <w:rFonts w:ascii="Times New Roman"/>
                <w:b w:val="false"/>
                <w:i w:val="false"/>
                <w:color w:val="000000"/>
                <w:sz w:val="20"/>
              </w:rPr>
              <w:t>№ С-70/2 шешіміне</w:t>
            </w:r>
            <w:r>
              <w:br/>
            </w:r>
            <w:r>
              <w:rPr>
                <w:rFonts w:ascii="Times New Roman"/>
                <w:b w:val="false"/>
                <w:i w:val="false"/>
                <w:color w:val="000000"/>
                <w:sz w:val="20"/>
              </w:rPr>
              <w:t>4 қосымша</w:t>
            </w:r>
          </w:p>
        </w:tc>
      </w:tr>
    </w:tbl>
    <w:bookmarkStart w:name="z21" w:id="17"/>
    <w:p>
      <w:pPr>
        <w:spacing w:after="0"/>
        <w:ind w:left="0"/>
        <w:jc w:val="left"/>
      </w:pPr>
      <w:r>
        <w:rPr>
          <w:rFonts w:ascii="Times New Roman"/>
          <w:b/>
          <w:i w:val="false"/>
          <w:color w:val="000000"/>
        </w:rPr>
        <w:t xml:space="preserve"> 2021 жылға арналған республикалық бюджеттен нысаналы трансферттер</w:t>
      </w:r>
    </w:p>
    <w:bookmarkEnd w:id="17"/>
    <w:p>
      <w:pPr>
        <w:spacing w:after="0"/>
        <w:ind w:left="0"/>
        <w:jc w:val="both"/>
      </w:pPr>
      <w:r>
        <w:rPr>
          <w:rFonts w:ascii="Times New Roman"/>
          <w:b w:val="false"/>
          <w:i w:val="false"/>
          <w:color w:val="ff0000"/>
          <w:sz w:val="28"/>
        </w:rPr>
        <w:t xml:space="preserve">
      Ескерту. 4-қосымша жаңа редакцияда - Ақмола облысы Шортанды аудандық мәслихатының 22.12.2021 </w:t>
      </w:r>
      <w:r>
        <w:rPr>
          <w:rFonts w:ascii="Times New Roman"/>
          <w:b w:val="false"/>
          <w:i w:val="false"/>
          <w:color w:val="ff0000"/>
          <w:sz w:val="28"/>
        </w:rPr>
        <w:t>№ 7С-17/3</w:t>
      </w:r>
      <w:r>
        <w:rPr>
          <w:rFonts w:ascii="Times New Roman"/>
          <w:b w:val="false"/>
          <w:i w:val="false"/>
          <w:color w:val="ff0000"/>
          <w:sz w:val="28"/>
        </w:rPr>
        <w:t xml:space="preserve"> (01.01.2021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p>
            <w:pPr>
              <w:spacing w:after="20"/>
              <w:ind w:left="20"/>
              <w:jc w:val="both"/>
            </w:pPr>
            <w:r>
              <w:rPr>
                <w:rFonts w:ascii="Times New Roman"/>
                <w:b w:val="false"/>
                <w:i w:val="false"/>
                <w:color w:val="000000"/>
                <w:sz w:val="20"/>
              </w:rPr>
              <w:t>
мың теңге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477999,8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көмекті төлеуге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міндетті гигиеналық құралдармен қамтамасыз ету нормаларын ұлғайтуға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6666,3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көмекші (компенсаторлық) құралдар тізбесін кеңейтуге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1858,1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протездік-ортопедиялық, сурдотехникалық және тифлотехникалық құралдармен, арнаулы жүріп-тұру құралдарымен қамтамасыз етуге, сондай-ақ мүгедекті оңалтудың жеке бағдарламасына сәйкес санаторий-курорттық емдеу қызметтерін ұсынуды қамтамасыз етуге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ұйымдары мен мұрағат мекемелеріндегі ерекше еңбек жағдайлары үшін мемлекеттік мәдениет ұйымдары мен мұрағат мекемелерінің басқарушы және негізгі персоналына ламазымдық айлықақысына қосымша ақылар белгілеуге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18456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бизнес-идеяларды, оның ішінде NEET санатындағы жастарды, аз қамтылған көп балалы отбасы мүшелерін, аз қамтылған еңбекке қабілетті мүгедектерді іске асыруға арналған мемлекеттік гранттарды ұсынуға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15168,4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 айқындаған өңірлерге ерікті түрде қоныс аударатын азаматтарға және қоныс аударуға жәрдемдесетін жұмыс берушілерге мемлекеттік қолдау шараларын көрсетуге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3484,2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жалақыны ішінара субсидиялауға және жастар тәжірибесіне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16484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жұмыстар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26640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15445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стационарлық және жартылай стационарлық үлгідегі медициналық-әлеуметтік мекемелердің, үйде қызмет көрсету, уақытша болу ұйымдарының, халықты жұмыспен қамту орталықтары жұмыскерлерінің жалақысын көтеруге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12028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 Шортанды ауданы Бозайғыр ауылдық округі Ключи ауылының кірме жолын күрделі жөндеуге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289157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Новоселовка ауылының көше-жол желісін орташа жөндеуге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дене шынықтыру және спорт саласындағы медицина қызметкерлеріне еңбекақы төлеуді ұлғайтуға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Дамытуға арналған нысаналы трансферттер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947434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Шортанды ауданы Төңкеріс ауылында сумен жабдықтаудың таратушы желілерін реконструкциялау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285871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 Шортанды ауданы Шортанды кенті (Новая көшесі 2) мекенжайы бойынша 36 пәтерлі үйдің құрылысы (байлау) (халықтың әлеуметтік осал топтарына арналған тұрғын үй құрылысына)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176946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 Шортанды ауданы Шортанды кенті (Новая көшесі 2) мекенжайы бойынша 36 пәтерлі үйдің құрылысы (байлау) (аз қамтылған көпбалалы отбасыларға арналған тұрғын үй құрылысына)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85680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 Шортанды ауданы Төңкеріс ауылында жеке тұрғын үй құрылысының жаңа учаскелері үшін инженерлік-коммуникациялық инфрақұрылымның құрылысы. 2. Электрмен жабдықтау желілері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170305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 Шортанды ауданы Төңкеріс ауылында жеке тұрғын үй құрылысының жаңа учаскелеріне инженерлік-коммуникациялық инфрақұрылым салу. 1. Сумен жабдықтау желісі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228632</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Шортанды аудандық мәслихатының</w:t>
            </w:r>
            <w:r>
              <w:br/>
            </w:r>
            <w:r>
              <w:rPr>
                <w:rFonts w:ascii="Times New Roman"/>
                <w:b w:val="false"/>
                <w:i w:val="false"/>
                <w:color w:val="000000"/>
                <w:sz w:val="20"/>
              </w:rPr>
              <w:t>2020 жылғы 24 желтоқсандағы</w:t>
            </w:r>
            <w:r>
              <w:br/>
            </w:r>
            <w:r>
              <w:rPr>
                <w:rFonts w:ascii="Times New Roman"/>
                <w:b w:val="false"/>
                <w:i w:val="false"/>
                <w:color w:val="000000"/>
                <w:sz w:val="20"/>
              </w:rPr>
              <w:t>№ С-70/2 шешіміне</w:t>
            </w:r>
            <w:r>
              <w:br/>
            </w:r>
            <w:r>
              <w:rPr>
                <w:rFonts w:ascii="Times New Roman"/>
                <w:b w:val="false"/>
                <w:i w:val="false"/>
                <w:color w:val="000000"/>
                <w:sz w:val="20"/>
              </w:rPr>
              <w:t>5 қосымша</w:t>
            </w:r>
          </w:p>
        </w:tc>
      </w:tr>
    </w:tbl>
    <w:bookmarkStart w:name="z23" w:id="18"/>
    <w:p>
      <w:pPr>
        <w:spacing w:after="0"/>
        <w:ind w:left="0"/>
        <w:jc w:val="left"/>
      </w:pPr>
      <w:r>
        <w:rPr>
          <w:rFonts w:ascii="Times New Roman"/>
          <w:b/>
          <w:i w:val="false"/>
          <w:color w:val="000000"/>
        </w:rPr>
        <w:t xml:space="preserve"> 2021 жылға арналған облыстық бюджеттен нысаналы трансферттер</w:t>
      </w:r>
    </w:p>
    <w:bookmarkEnd w:id="18"/>
    <w:p>
      <w:pPr>
        <w:spacing w:after="0"/>
        <w:ind w:left="0"/>
        <w:jc w:val="both"/>
      </w:pPr>
      <w:r>
        <w:rPr>
          <w:rFonts w:ascii="Times New Roman"/>
          <w:b w:val="false"/>
          <w:i w:val="false"/>
          <w:color w:val="ff0000"/>
          <w:sz w:val="28"/>
        </w:rPr>
        <w:t xml:space="preserve">
      Ескерту. 5-қосымша жаңа редакцияда - Ақмола облысы Шортанды аудандық мәслихатының 22.12.2021 </w:t>
      </w:r>
      <w:r>
        <w:rPr>
          <w:rFonts w:ascii="Times New Roman"/>
          <w:b w:val="false"/>
          <w:i w:val="false"/>
          <w:color w:val="ff0000"/>
          <w:sz w:val="28"/>
        </w:rPr>
        <w:t>№ 7С-17/3</w:t>
      </w:r>
      <w:r>
        <w:rPr>
          <w:rFonts w:ascii="Times New Roman"/>
          <w:b w:val="false"/>
          <w:i w:val="false"/>
          <w:color w:val="ff0000"/>
          <w:sz w:val="28"/>
        </w:rPr>
        <w:t xml:space="preserve"> (01.01.2021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Сомасы,</w:t>
            </w:r>
          </w:p>
          <w:p>
            <w:pPr>
              <w:spacing w:after="20"/>
              <w:ind w:left="20"/>
              <w:jc w:val="both"/>
            </w:pPr>
            <w:r>
              <w:rPr>
                <w:rFonts w:ascii="Times New Roman"/>
                <w:b w:val="false"/>
                <w:i w:val="false"/>
                <w:color w:val="000000"/>
                <w:sz w:val="20"/>
              </w:rPr>
              <w:t>
</w:t>
            </w:r>
            <w:r>
              <w:rPr>
                <w:rFonts w:ascii="Times New Roman"/>
                <w:b/>
                <w:i w:val="false"/>
                <w:color w:val="000000"/>
                <w:sz w:val="20"/>
              </w:rPr>
              <w:t>мың теңге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841689,4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мерзімді кәсіптік оқытуды іске асыруға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5535,2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қоныс аударушылар мен қандастар үшін тұрғын үйді жалдау (жалға алу) шығындарын өтеу бойынша субсидиялауға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протездік-ортопедиялық, сурдотехникалық және тифлотехникалық құралдармен, арнаулы жүріп-тұру құралдарымен қамтамасыз етуге, сондай-ақ мүгедекті оңалтудың жеке бағдарламасына сәйкес санаториялық-курорттық емдеу қызметтерін ұсынуды қамтамасыз етуге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3878,1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Нәтижелі жұмыспен қамтуды және жаппай кәсіпкерлікті дамытудың 2017-2021 жылдарға арналған "Еңбек" мемлекеттік бағдарламасы аясында "Бірінші жұмыс орны" іс-шарасына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шаруашылығын дамытуға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123617,9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жобалау-сметалық құжаттамасын әзірлеуге және автомобиль жолдарын жөндеуге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340615,1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жерде тұратын педагогтер үшін отын сатып алуға және коммуналдық қызметтерді төлеуге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39117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халықты жұмыспен қамту орталықтарында әлеуметтік жұмыс жөніндегі консультанттар мен ассистенттерді енгізуге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12573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жөндеуге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12880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объектілерін күрделі жөндеуге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107942,6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объектілерінің спорт алаңдарын орнатуға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20956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жүйелерін жөндеуге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81146,1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егжей-тегжейлі жоспарлау жобасымен бас жоспарларды әзірлеуге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16998,8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көтерме жәрдемақы мөлшерін ұлғайтуға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қызметшілердің еңбегіне ақы төлеуге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"Күміс алқа" және "Алтын алқа" медальдары бар көп балалы аналарға, сондай-ақ, арнайы мемлекеттік жәрдемақы алатын 18 жасқа дейінгі 4 және одан да көп балалары бар көп балалы отбасыларға бір жолғы әлеуметтік көмек төлеуге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4682,2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Чернобыль атом электр станциясындағы аппатың сылдарларын жоюға қатысушылар мен мүгедектерге біржолғы әлеуметтік көмек төлеуге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сыбайлас жемқорлыққа қарсы тақырып бойынша мемлекеттік әлеуметтік тапсырысты орналастыруға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нәтижелі жұмыспен қамтуды және жаппай кәсіпкерлікті дамытудың "Еңбек" мемлекеттік бағдарламасы аясында жаңа бизнес-идеяларды жүзеге асыру үшін мемлекетті гранттар ұсынуға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Тәуелсіздік күнінің 30-жылдығын мерекелеуге Ауған соғысының ардагерлеріне біржолғы әлеуметтік көмек төлеуге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Тәуелсіздік күнінің 30-жылдығын мерекелеуге басқа мемлекеттер аумағындағы ұрыс қимылдарының ардагерлеріне біржолғы әлеуметтік көмек төлеуге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Дамытуға арналған нысаналы трансферттер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411076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Шортанды ауданы Дамса ауылында жылу желілері бар қазандық құрылысына жобалау-сметалық құжаттама әзірлеуге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4026,9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Шортанды ауданы әкімдігінің жанындағы "Шортанды Су" шаруашылық жүргізу құқығындағы мемлекеттік коммуналдық кәсіпорынның жарғылық капиталын ұлғайтуға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Шортанды ауданы Бозайғыр ауылдың жаңа учаскелерінде су құбыры желілерінің құрылысына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53834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Шортанды ауданы Раевка ауылында су тарту ұңғымаларының және су тартқыштарының құрылысына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120140,1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Шортанды ауданы Егемен ауылында - Гуляй Поле ауылында сумен жабдықтаудың таратушы желілерін реконструкциялауға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"Шортанды ауданы Ключи ауылы су тартқышы және сумен жабдықтаудың таратушы желілерінің құрылысы" объектісі бойынша жобалау-сметалық құжаттама әзірлеуге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"Шортанды ауданы Новографское ауылы сумен жабдықтаудың блок-модульдік қондырғысының құрылысы" объектісі бойынша жобалау-сметалық құжаттама әзірлеуге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4874,1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 Шортанды ауданы Шортанды кентінде 36 пәтерлі тұрғын үй құрылысына (Новая 2 көшесі бойынша)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59621,5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 Шортанды ауданы Шортанды кентінде 36 пәтерлі тұрғын үйге инженерлік желілер құрылысына (Новая 2 көшесі бойынша)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67706,8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 Шортанды ауданы, Төңкеріс ауылында жеке тұрғын үй құрылысының жаңа учаскелері үшін инженерлік-коммуникациялық инфрақұрылымның құрылысы. 2. Электрмен жабдықтау желілері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17021,6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 Шортанды ауданы, Төңкеріс ауылында жеке тұрғын үй құрылысының жаңа учаскелеріне инженерлік-коммуникациялық инфрақұрылымның құрылысы. 1. Су құбыры желісі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22851</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Шортанды аудандық мәслихатының</w:t>
            </w:r>
            <w:r>
              <w:br/>
            </w:r>
            <w:r>
              <w:rPr>
                <w:rFonts w:ascii="Times New Roman"/>
                <w:b w:val="false"/>
                <w:i w:val="false"/>
                <w:color w:val="000000"/>
                <w:sz w:val="20"/>
              </w:rPr>
              <w:t>2020 жылғы 24 желтоқсандағы</w:t>
            </w:r>
            <w:r>
              <w:br/>
            </w:r>
            <w:r>
              <w:rPr>
                <w:rFonts w:ascii="Times New Roman"/>
                <w:b w:val="false"/>
                <w:i w:val="false"/>
                <w:color w:val="000000"/>
                <w:sz w:val="20"/>
              </w:rPr>
              <w:t>№ С-70/2 шешіміне</w:t>
            </w:r>
            <w:r>
              <w:br/>
            </w:r>
            <w:r>
              <w:rPr>
                <w:rFonts w:ascii="Times New Roman"/>
                <w:b w:val="false"/>
                <w:i w:val="false"/>
                <w:color w:val="000000"/>
                <w:sz w:val="20"/>
              </w:rPr>
              <w:t>6 қосымша</w:t>
            </w:r>
          </w:p>
        </w:tc>
      </w:tr>
    </w:tbl>
    <w:bookmarkStart w:name="z25" w:id="19"/>
    <w:p>
      <w:pPr>
        <w:spacing w:after="0"/>
        <w:ind w:left="0"/>
        <w:jc w:val="left"/>
      </w:pPr>
      <w:r>
        <w:rPr>
          <w:rFonts w:ascii="Times New Roman"/>
          <w:b/>
          <w:i w:val="false"/>
          <w:color w:val="000000"/>
        </w:rPr>
        <w:t xml:space="preserve"> 2021 жылға арналған жергілікті бюджет қаражаты есебінен нысаналы трансферттер</w:t>
      </w:r>
    </w:p>
    <w:bookmarkEnd w:id="19"/>
    <w:p>
      <w:pPr>
        <w:spacing w:after="0"/>
        <w:ind w:left="0"/>
        <w:jc w:val="both"/>
      </w:pPr>
      <w:r>
        <w:rPr>
          <w:rFonts w:ascii="Times New Roman"/>
          <w:b w:val="false"/>
          <w:i w:val="false"/>
          <w:color w:val="ff0000"/>
          <w:sz w:val="28"/>
        </w:rPr>
        <w:t xml:space="preserve">
      Ескерту. 6-қосымша жаңа редакцияда - Ақмола облысы Шортанды аудандық мәслихатының 23.11.2021 </w:t>
      </w:r>
      <w:r>
        <w:rPr>
          <w:rFonts w:ascii="Times New Roman"/>
          <w:b w:val="false"/>
          <w:i w:val="false"/>
          <w:color w:val="ff0000"/>
          <w:sz w:val="28"/>
        </w:rPr>
        <w:t>№ 7С-14/2</w:t>
      </w:r>
      <w:r>
        <w:rPr>
          <w:rFonts w:ascii="Times New Roman"/>
          <w:b w:val="false"/>
          <w:i w:val="false"/>
          <w:color w:val="ff0000"/>
          <w:sz w:val="28"/>
        </w:rPr>
        <w:t xml:space="preserve"> (01.01.2021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Сомасы, мың теңге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238789,3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Раевка ауылдық округінің елді мекендерінде көшелерді жарықтандыруға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1917,9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Пригородный ауылдық округінің елді мекендерінде көшелерді жарықтандыруға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Дамса ауылдық округінің елді мекендерінде көшелерді жарықтандыруға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Андреевка ауылдық округінің елді мекендерінде көшелерді жарықтандыруға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Бектау ауылдық округінің елді мекендерінде көшелерді жарықтандыруға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Бозайғыр ауылдық округінің елді мекендерінде көшелерді жарықтандыруға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9950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Шортанды кентінде көшелерді жарықтандыруға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Шортанды кентінде санитарияны қамтамасыз етуге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3185,8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Бозайғыр ауылдық округінде санитарияны қамтамасыз етуге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Раевка ауылдық округінде санитарияны қамтамасыз етуге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1458,5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Дамса ауылдық округінде санитарияны қамтамасыз етуге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Петровка ауылдық округінде санитарияны қамтамасыз етуге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Шортанды кентін абаттандыруға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59265,3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Пригородный ауылдық округін абаттандыруға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Дамса ауылдық округін абаттандыруға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21291,7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Новоселовка ауылдық округін абаттандыруға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Бектау ауылдық округін абаттандыруға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Жолымбет кентін абаттандыруға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Бозайгыр ауылдық округін абаттандыруға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1577,2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Раевка ауылдық округін абаттандыруға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Новокубанка ауылдық округін абаттандыруға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4831,4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Петровка ауылдық округін абаттандыруға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Бектау ауылдық округі автомобиль жолдарының жұмыс істеуін қамтамасыз етуге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Бозайғыр ауылдық округі автомобиль жолдарының жұмыс істеуін қамтамасыз етуге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9241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Дамса ауылдық округі автомобиль жолдарының жұмыс істеуін қамтамасыз етуге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Шортанды кенті автомобиль жолдарының жұмыс істеуін қамтамасыз етуге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Пригородный ауылдық округі автомобиль жолдарының жұмыс істеуін қамтамасыз етуге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Новоселовка ауылдық округі автомобиль жолдарының жұмыс істеуін қамтамасыз етуге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Жолымбет кенті автомобиль жолдарының жұмыс істеуін қамтамасыз етуге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Раевка ауылдық округі автомобиль жолдарының жұмыс істеуін қамтамасыз етуге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Новокубанка ауылдық округі автомобиль жолдарының жұмыс істеуін қамтамасыз етуге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Петровка ауылдық округі автомобиль жолдарының жұмыс істеуін қамтамасыз етуге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Раевка ауылдық округі әкімінің аппаратын ұстауға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1518,4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Петровка ауылдық округі әкімінің аппаратын ұстауға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Дамса ауылдық округі әкімінің аппаратын ұстауға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14338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Пригородный ауылдық округі әкімінің аппаратын ұстауға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2493,7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Новоселовка ауылдық округі әкімінің аппаратын ұстауға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1059,4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Андреевка ауылдық округі әкімінің аппаратын ұстауға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1075,4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Новокубанка ауылдық округі әкімінің аппаратын ұстауға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Шортанды кенті әкімінің аппаратын ұстауға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7099,5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Жолымбет кенті әкімінің аппаратын ұстауға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4732,6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Бектау ауылдық округі әкімінің аппаратын ұстауға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8130,5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Бозайғыр ауылдық округі әкімінің аппаратын ұстауға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4325,3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Новокубанка ауылдық округінің әкімдігі үшін қызметтік автомобиль сатып алуға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Новоселовка ауылдық округі әкімі аппаратының күрделі шығыстарына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