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56c9f" w14:textId="0656c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 жылға арналған мектепке дейінгі тәрбие мен оқытуға мемлекеттік білім беру тапсырысын, ата-ана төлемақысының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Шортанды ауданы әкімдігінің 2020 жылғы 21 қыркүйектегі № А-9/215 қаулысы. Ақмола облысының Әділет департаментінде 2020 жылғы 22 қыркүйекте № 8033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"Білім туралы" Қазақстан Республикасының 2007 жылғы 27 шілдедегі Заңының 6-бабының 4-тармағының 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Шортанды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берілген 2020 жылға арналған мектепке дейінгі тәрбие мен оқытуға мемлекеттік білім беру </w:t>
      </w:r>
      <w:r>
        <w:rPr>
          <w:rFonts w:ascii="Times New Roman"/>
          <w:b w:val="false"/>
          <w:i w:val="false"/>
          <w:color w:val="000000"/>
          <w:sz w:val="28"/>
        </w:rPr>
        <w:t>тапсырысы</w:t>
      </w:r>
      <w:r>
        <w:rPr>
          <w:rFonts w:ascii="Times New Roman"/>
          <w:b w:val="false"/>
          <w:i w:val="false"/>
          <w:color w:val="000000"/>
          <w:sz w:val="28"/>
        </w:rPr>
        <w:t>, ата-ана төлемақысының мөлшері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Шортанды ауданы әкімдігінің "2020 жылға арналған мектепке дейінгі тәрбие мен оқытуға мемлекеттік білім беру тапсырысын, ата-ана төлемақысының мөлшерін бекіту туралы" 2020 жылғы 4 наурыздағы № А-3/43 (Нормативтік құқықтық актілерді мемлекеттік тіркеу тізілімінде № 7712 тіркелген, 2020 жылғы 6 наурызда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Е.Қ. Мұхамединге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Ақмола облысының Әділет департаментінде мемлекеттік тіркелген күнінен бастап күшіне енеді, ресми жарияланған күнінен бастап қолданысқа енгізіледі және 2020 жылғы 1 қыркүйектен бастап туындаған кұқықтық қатынастарға таратылады.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Шортанды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Г.Касенов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21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А-9/215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мектепке дейінгі тәрбие мен оқытуға мемлекеттік білім беру тапсырысы, ата-ана төлемақысының мөлшері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9"/>
        <w:gridCol w:w="991"/>
        <w:gridCol w:w="989"/>
        <w:gridCol w:w="728"/>
        <w:gridCol w:w="1509"/>
        <w:gridCol w:w="1509"/>
        <w:gridCol w:w="2727"/>
        <w:gridCol w:w="3378"/>
      </w:tblGrid>
      <w:tr>
        <w:trPr>
          <w:trHeight w:val="30" w:hRule="atLeast"/>
        </w:trPr>
        <w:tc>
          <w:tcPr>
            <w:tcW w:w="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ұйымының түрі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тәрбиеленушілер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айына жұмсалатын шығындардың орташа құны (теңге)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ұйымдарындағы айына ата-ана төлемақысының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33413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33413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жастан 3 жасқа дейін - 8500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6 жасқа дейін - 9000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жастан 3 жасқа дейін - 14500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6 жасқа дейін -15000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күн болатын мектеп жанындағы шағын орталық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30511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 3 жасқа дейін - 7500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6 жасқа дейін - 8000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 күн болатын мектеп жанындағы шағын орталық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9506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