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f2577" w14:textId="0ff25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2019 жылғы 24 желтоқсандағы № 368/54-6 "2020-2022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2020 жылғы 20 ақпандағы № 383/57-6 шешімі. Ақмола облысының Әділет департаментінде 2020 жылғы 24 ақпанда № 7686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Республикасының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"2020-2022 жылдарға арналған аудандық бюджет туралы" 2019 жылғы 24 желтоқсандағы № 368/54-6 (Нормативтік құқықтық актілерді мемлекеттік тіркеу тізілімінде № 7616 болып тіркелген, 2020 жылғы 10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аудандық бюджет тиісінше 1, 2 және 3 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31 185 447,0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2 430 311,0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28 054,0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520 742,0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28 206 340,0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31 184 406,3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309 678,0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409 579,0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99 901,0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38 000,0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- 346 637,3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346 637,3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409 579,0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99 901,0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36 959,3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2020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Я.Мофа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383/57-6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368/54-6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1-ші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8"/>
        <w:gridCol w:w="897"/>
        <w:gridCol w:w="578"/>
        <w:gridCol w:w="578"/>
        <w:gridCol w:w="6044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31 185 447,0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2 430 311,0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1 592 866,0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1 592 866,0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646 007,0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645 507,0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салықтары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68 540,0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48 600,0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13 940,0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22 898,0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22 898,0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28 054,0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16 690,0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16 566,0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несиелер бойынша сыйақылар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8 564,0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8 564,0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520 742,0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170 742,0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170 742,0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28 206 340,0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28 206 340,0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28 206 340,0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573"/>
        <w:gridCol w:w="1209"/>
        <w:gridCol w:w="1209"/>
        <w:gridCol w:w="4824"/>
        <w:gridCol w:w="35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шағын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31 184 406,3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230 344,4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177 707,0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153 393,0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153 393,0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49 127,4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31 221,4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29 121,4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95 993,0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86 443,0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86 443,0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81 443,0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17 401 138,5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4 914 185,9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4 791 570,0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341 430,0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4 450 140,0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122 615,9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122 615,9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12 023 293,6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10 436 366,0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10 386 410,0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49 956,0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1 517 087,6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1 517 087,6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463 659,0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463 659,0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204 008,0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36 573,0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210 410,0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481 915,0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78 580,0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75 692,0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75 692,0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256 992,0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256 992,0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93 594,0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45 064,0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45 603,0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42 889,0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146 343,0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146 343,0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90 970,0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5 706 428,4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978 376,0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688 995,0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628 807,0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60 188,0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289 381,0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 және үй қоры саласындағы мемлекеттік саясатты іске асыру бойынша қызметтер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189 743,0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80 159,0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шаруашылық 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4 721 052,4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4 038 570,5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23 227,5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4 015 343,0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682 481,9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231 615,0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390 866,9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530 037,0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322 517,0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321 017,0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321 017,0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68 927,0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77 514,0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63 074,0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47 178,0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61 079,0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49 082,0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621 329,0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180 732,0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168 852,0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168 852,0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440 597,0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440 597,0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440 597,0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198 247,0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52 361,0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33 447,0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Қанғыбас иттер мен мысықтарды аулауды және жоюды ұйымдастыру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 жөніндегі іс-шараларды жүргізу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88 408,0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88 408,0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бюджетіне Нұр-Сұлтан қаласының жасыл желекті аймағын құру үшін мәжбүрлеп оқшаулаған кезде жер пайдаланушылар немесе жер телімдерінің иелеріне шығындарды өтеу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68 195,0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шаруашылығы және қоршаған ортаны қорғау мен жер қатынастары саласындағы өзге де қызметтер 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57 478,0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57 478,0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жөніндегі шараларды іске асыру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57 478,0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77 478,0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77 478,0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44 197,0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қала құрылысы даму аумағын және елді мекендердің бас жоспарлар схемаларын әзірлеу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2 674 931,0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2 617 087,0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2 617 087,0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2 103 687,0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413 400,0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57 844,0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57 844,0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2 925 310,0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2 925 310,0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563 680,0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563 680,0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680 422,0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680 422,0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1 625 208,0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1 625 208,0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241 131,0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241 131,0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241 131,0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76 616,8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Субвенсиялар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164 509,0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309 678,0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409 579,0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409 579,0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409 579,0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409 579,0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409 579,0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99 901,0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99 901,0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99 901,0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- 346 637,3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346 637,3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409 579,0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409 579,0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409 579,0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99 901,0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99 901,0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99 901,0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99 901,0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36 959,3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36 959,3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