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f21f" w14:textId="e31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2015 жылғы 26 ақпандағы № А-2/42 "Үгіттік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2020 жылғы 21 желтоқсандағы № А-12/294 қаулысы. Ақмола облысының Әділет департаментінде 2020 жылғы 23 желтоқсанда № 8258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1995 жылғы 28 қыркүйектегі Конституциялық заңына,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"Үгіттік баспа материалдарын орналастыру үшін орындарды белгілеу және кандидаттарға сайлаушылармен кездесуі үшін үй-жай беру туралы" 2015 жылғы 26 ақпандағы № А-2/42 (Нормативтік құқықтық актілерді мемлекеттік тіркеу тізілімінде № 4691 тіркелген, 2015 жылғы 27 наурызда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әкiмiнiң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желтоқсан 2020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09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көшесіндегі, 124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Рақымжан Қошқарбаев көшесі, 150/1, Сандықтау ауданы білім бөлімінің "Балкашин № 2 орта мектебі"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Ағайынды Айсиндер көшесі, 48, Сандықтау ауданы білім бөлімінің "Балкашин 1 орта мектебі"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атындағы көшесі, 36,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Петровка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ауылы, Талғат Бигелдинов көшесі, 10А, Қазақстан Республикасы Экология, геология және табиғи ресурстар министрлілігі Орман шаруашылығы және жануарлар дүниесі комитетінің "Сандықтау оқу-өндірістік орман шаруашылығы" республикалық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ауылы, Сарыарқа көшесіндегі алаңдағы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ауылы, Абылай хан көшесі, 11, Ақмола облысы денсаулық сақтау басқармасының жанындағы "Сандықтау аудандық ауруханасы" шаруашылық жүргізу құқығындағы мемлекеттік коммуналдық кәсіпорнының жанындағы Хлебный медициналық пунктінің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ауылы, Мәншүк Мәметова көшесі, 13, Ақмола облысы денсаулық сақтау басқармасының жанындағы "Сандықтау аудандық ауруханасы" шаруашылық жүргізу құқығындағы мемлекеттік коммуналдық кәсіпорнының жанындағы Чашке медициналық пунктінің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Целинная көшесі, 20, Сандықтау ауданы "Белгород ауылдық округі әкімінің аппараты"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Тәуелсіздіктің 25 жылдығы көшесі, 18, Сандықтау ауданы білім беру бөлімінің "Преображенка бастауыш мектебі"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Қазыбек би көшесі, 6А,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Большетюхтинск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ауылы, Еңбек көшесі, 1, Сандықтау ауданы "Бірлік ауылдық округі әкімінің аппараты"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ауылы, Достық көшесі, 20, Сандықтау ауданы білім бөлімінің "Петриковка бастауыш мектебі"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ауылы, Абуезид Абуев көшесі, 3, "Сандықтау ауданының білім бөлімі" мемлекеттік мекемесінің жанындағы шағын орталықтың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Мағжан Жұмабаев көшесі, 21,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Васильев ауылдық Мәдениет үйінің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 ауылы, Ақжол көшесі, 1, "Колос Золотая Нива" жауапкершілігі шектеулі серіктестігінің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Кенесары көшесі, 9,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Гвардейск ауылдық Мәдениет үйінің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ауылы, Балуан Шолақ көшесі, 4,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Веселое ауылдық Мәдениет үйінің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Орталық көшесі, 17, Сандықтау ауданы білім бөлімінің "Жыланды қазақ негізгі мектебі"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Қараөткел көшесі, 20/1, Ақмола облысы денсаулық сақтау басқармасының жанындағы "Сандықтау аудандық ауруханасы" шаруашылық жүргізу құқығындағы мемлекеттік коммуналдық кәсіпорнының жанындағы Новоселовск медициналық пунктінің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ауылы, Әлихан Бөкейханов көшесіндегі алаңдағы стенд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Қызыл-Қазақстан ауылы, Мектеп көшесі, 6, Сандықтау ауданы білім бөлімінің "Нұрғабұл Малғаждарұлы атындағы Қызыл-Қазақстан қазақ негізгі мектебі"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Жеңіс, 22, Сандықтау ауданы "Каменск ауылдық округі әкімінің аппараты"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Тәуелсіздіктің 25 жылдығы көшесі, 1,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Лесное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Бастрымовка ауылы, Бейбітшілік көшесі, 19,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Бастрымовка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Мектеп көшесі, 17,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Михайловка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ауылы, Орталық көшесіндегі,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ауылы, Тәуелсіздіктің 25 жылдығы көшесіндегі, 12, ауыл орталығындағы стенд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Мұстафа Шоқай көшесі, 33,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Максимов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ауылы, Тәуелсіздіктің 25 жылдығы көшесі, 20,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Владимировка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ауылы, Бейбітшілік көшесі, 16,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Новый городок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Жекебатыр көшесі, 15,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Спасское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Ыбырай Алтынсарин көшесі, 25,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Новоникольск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ауылы, Достық көшесі, 7, Сандықтау ауданы білім бөлімінің "Құмдыкөл бастауыш мектебі"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Мысок ауылы, Қаскен Баймышев көшесі, 1, "Ақмола облысы табиғи ресурстар және табиғатты пайдалануды реттеу басқармасының Маралды орман шаруашылығы мекемесі" коммуналдық мемлекеттік мекемесінің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ауылы, Бірлік көшесі, 15,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Меньшиковка ауылдық клубының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Орталық көшесі, 40,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Сандықтау ауылдық Мәдениет үйінің ғимаратындағы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Шоқан Уәлиханов көшесіндегі,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Орталық көшесі, 14, Ақмола облысы денсаулық сақтау басқармасының жанындағы "Сандықтау аудандық ауруханасы" шаруашылық жүргізу құқығындағы мемлекеттік коммуналдық кәсіпорнының жанындағы Богородка медициналық пунктінің ғимаратындағы тақта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ауылы, Александр Пушкин көшесі, 17, Сандықтау ауданы білім бөлімінің "Дорогинка негізгі мектебі" мемлекеттік мекемесінің ғимаратындағы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091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көшесі, 128, Сандықтау ауданының мәдениет және тілдерді дамыту бөлімі жанындағы "Балкашин аудандық Мәдениет үйі" мемлекеттік коммуналдық қазыналық кәсіпорнының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атындағы көшесі, 36,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Петровка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ауылы, Ыбырай Алтынсарин көшесі, 31, Сандықтау ауданы білім бөлімінің "Барақкөл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Целинная көшесі, 24, Сандықтау ауданы білім бөлімінің "Белгород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Тәуелсіздіктің 25 жылдығы көшесі, 18, Сандықтау ауданы білім беру бөлімінің "Преображенка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Қазыбек би көшесі, 6А,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Большетюхтинск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ауылы, Еңбек көшесі, Сандықтау ауданы білім бөлімінің "Красная поляна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Мағжан Жұмабаев көшесі, 21,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Васильев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Кенесары көшесі, 18, Сандықтау ауданы білім бөлімінің "Ұлан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ауылы, Балуан Шолақ көшесі, 4,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Веселое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Орталық көшесі, 17, Сандықтау ауданы білім бөлімінің "Жыланды қазақ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Қараөткел көшесі, 20/1, Ақмола облысы денсаулық сақтау басқармасының жанындағы "Сандықтау аудандық ауруханасы" шаруашылық жүргізу құқығындағы мемлекеттік коммуналдық кәсіпорнының жанындағы Новоселовск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Әлихан Бөкейханов көшесі, 2,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Приозерное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Қызыл-Қазақстан ауылы, Мектеп көшесі, 9,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Қызыл-Қазақстан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Ыбырай Алтынсарин көшесі, 89, Сандықтау ауданы білім бөлімінің "Каменская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Мектеп көшесі, 1, Сандықтау ауданы білім бөлімінің "Лесной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Бастрымовка ауылы, Бейбітшілік көшесі, 19,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Бастрымовка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Мектеп көшесі, 17,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Михайловка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ауылы, Орталық көшесі, 9, "ПЗ Балкашинский" жауапкершілігі шектеулі серіктестігі кеңсесінің ғимараты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Амангелді Иманов көшесі, 17,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Мәдениет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Мұстафа Шоқай көшесі, 33,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Максимов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ауылы, Тәуелсіздіктің 25 жылдығы көшесі, 20,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Владимировка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ауылы, Бейбітшілік көшесі, 16,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Новый городок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Жекебатыр көшесі, 15,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Спасское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Ыбырай Алтынсарин көшесі, 25,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Новоникольск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ауылы, Бірлік көшесі, 15,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Меньшиковка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ауылы, Достық көшесі, 7, Сандықтау ауданы білім бөлімінің "Құмдыкөл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Орталық көшесі, 40,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Сандықтау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Шоқан Уәлиханов көшесі, 20а,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Новоромановка ауылдық клубының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Саябақ көшесі, 1а, Сандықтау ауданының мәдениет және тілдерді дамыту бөлімі жанындағы "Балкашин аудандық Мәдениет үйі" мемлекеттік коммуналдық қазыналық кәсіпорнының жанындағы Широков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ауылы, Александр Пушкин көшесі, 17, Сандықтау ауданы білім бөлімінің "Дорогинка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