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5486" w14:textId="c3b5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24 желтоқсандағы № 38/1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9 сәуірдегі № 41/1 шешімі. Ақмола облысының Әділет департаментінде 2020 жылғы 10 сәуірде № 7798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аудандық бюджет туралы" 2019 жылғы 24 желтоқсандағы № 38/1 (Нормативтік құқықтық актілерді мемлекеттік тіркеу тізілімінде № 7636 тіркелген, 2020 жылдың 17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2020–2022 жылдарға арналған аудандық бюджет тиісінше 1, 2 және 3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3 790 839,2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3 371 075,2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3 802 918,4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- 39 762,2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–39 762,2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3 790 839,2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3 371 075,2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3 802 918,4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2 435 450,5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2 426 450,5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1 891 437,7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252 800,2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229 053,3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193 403,3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371 465,7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335 277,2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178 729,2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178 729,2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- 39 762,2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5"/>
        <w:gridCol w:w="4345"/>
      </w:tblGrid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384 086,0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344 321,0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255 718,0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113 915,0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748 848,2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730 111,2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439 019,8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 қамтылған отбасынан шыққан мектеп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Mектептерге компьютерлерді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Pобототехника кабинеттерді сатып алуға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Pесурстық орталықтарды жарақтандыруға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жөндеуге, 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орта мектептің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Новоникольская орта мектептің ағымдағы жөндеу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Приозерная орта мектептің ағымдағы жөндеу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орта мектептің ағымдағы жөндеу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негізгі мектептің ағымдағы жөндеу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Новоромановская негізгі мектептің ағымдағы жөндеу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асыруға, оның iшiнде: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54 702,8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ауылындағы № 1 Балкашино орта мектебін күрделі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ауылындағы "Мирас" бала бақшасын күрделі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ауылындағы орта мектебін күрделі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23 063,5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84 523,1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жөндеуіне, 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84 523,1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ауылындағы мәдениет үйіне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ауылындағы аудандық мәдениет үйінің ғимаратының ішкі жылыту жүйесін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ауылындағы аудандық мәдениет үйінің ғимаратының шатырын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ауылындағы аудандық мәдениет үйінің ғимаратын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167 121,3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асыруға, оның iшiнде: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 абаттандыру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 кентішілік жолдарды (4,6 км) асфальтбетонды жабумен орташа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ауылындағы кентішілік жолдарды (4,6 км) асфальтбетонды жабумен орташа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ауылыныда кентішілік жолдарды асфальтбетонды жабумен орташа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шаруашылықты дамытуға, оның iшiнде: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көше-жол желісінің автомобиль жолдарын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ауылында су құбыры желілерінің құрылысы, ведомстводан тыс кешенді сараптамадан жүргізу мен жобалық семталық құжаттама әзірлеу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округінің бюджетіне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 абаттандыру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