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5d43" w14:textId="f005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Зеренді ауданы Мәлік Ғабдуллин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Мәлік Ғабдуллин ауылдық округі әкімінің 2020 жылғы 29 желтоқсандағы № 6 шешімі. Ақмола облысының Әділет департаментінде 2020 жылғы 30 желтоқсанда № 8276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2019 жылғы 8 қазандағы қорытындысы негізінде, Мәлік Ғабдуллин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Зеренді ауданы Мәлік Ғабдуллин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Придорожная көшесі Жібек жолы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Новая көшесі Азаттық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Мир көшесі Жас дәурен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Мәлік Ғабдуллин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Ж.Абылкасова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