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7257" w14:textId="5f57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30 қарашадағы № 63-389 шешімі. Ақмола облысының Әділет департаментінде 2020 жылғы 4 желтоқсанда № 8194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8821413,7 мың теңге, оның ішінде:</w:t>
      </w:r>
    </w:p>
    <w:p>
      <w:pPr>
        <w:spacing w:after="0"/>
        <w:ind w:left="0"/>
        <w:jc w:val="both"/>
      </w:pPr>
      <w:r>
        <w:rPr>
          <w:rFonts w:ascii="Times New Roman"/>
          <w:b w:val="false"/>
          <w:i w:val="false"/>
          <w:color w:val="000000"/>
          <w:sz w:val="28"/>
        </w:rPr>
        <w:t>
      салықтық түсімдер – 2444155,0 мың теңге;</w:t>
      </w:r>
    </w:p>
    <w:p>
      <w:pPr>
        <w:spacing w:after="0"/>
        <w:ind w:left="0"/>
        <w:jc w:val="both"/>
      </w:pPr>
      <w:r>
        <w:rPr>
          <w:rFonts w:ascii="Times New Roman"/>
          <w:b w:val="false"/>
          <w:i w:val="false"/>
          <w:color w:val="000000"/>
          <w:sz w:val="28"/>
        </w:rPr>
        <w:t>
      салықтық емес түсімдер – 16173,2 мың теңге;</w:t>
      </w:r>
    </w:p>
    <w:p>
      <w:pPr>
        <w:spacing w:after="0"/>
        <w:ind w:left="0"/>
        <w:jc w:val="both"/>
      </w:pPr>
      <w:r>
        <w:rPr>
          <w:rFonts w:ascii="Times New Roman"/>
          <w:b w:val="false"/>
          <w:i w:val="false"/>
          <w:color w:val="000000"/>
          <w:sz w:val="28"/>
        </w:rPr>
        <w:t>
      негізгі капиталды сатудан түсетін түсімдер – 20209,0 мың теңге;</w:t>
      </w:r>
    </w:p>
    <w:p>
      <w:pPr>
        <w:spacing w:after="0"/>
        <w:ind w:left="0"/>
        <w:jc w:val="both"/>
      </w:pPr>
      <w:r>
        <w:rPr>
          <w:rFonts w:ascii="Times New Roman"/>
          <w:b w:val="false"/>
          <w:i w:val="false"/>
          <w:color w:val="000000"/>
          <w:sz w:val="28"/>
        </w:rPr>
        <w:t>
      трансферттер түсімі – 6340876,5 мың теңге;</w:t>
      </w:r>
    </w:p>
    <w:p>
      <w:pPr>
        <w:spacing w:after="0"/>
        <w:ind w:left="0"/>
        <w:jc w:val="both"/>
      </w:pPr>
      <w:r>
        <w:rPr>
          <w:rFonts w:ascii="Times New Roman"/>
          <w:b w:val="false"/>
          <w:i w:val="false"/>
          <w:color w:val="000000"/>
          <w:sz w:val="28"/>
        </w:rPr>
        <w:t>
      2) шығындар – 8830250,9 мың теңге;</w:t>
      </w:r>
    </w:p>
    <w:p>
      <w:pPr>
        <w:spacing w:after="0"/>
        <w:ind w:left="0"/>
        <w:jc w:val="both"/>
      </w:pPr>
      <w:r>
        <w:rPr>
          <w:rFonts w:ascii="Times New Roman"/>
          <w:b w:val="false"/>
          <w:i w:val="false"/>
          <w:color w:val="000000"/>
          <w:sz w:val="28"/>
        </w:rPr>
        <w:t>
      3) таза бюджеттік кредиттеу – 709699,0 мың теңге, оның ішінде:</w:t>
      </w:r>
    </w:p>
    <w:p>
      <w:pPr>
        <w:spacing w:after="0"/>
        <w:ind w:left="0"/>
        <w:jc w:val="both"/>
      </w:pPr>
      <w:r>
        <w:rPr>
          <w:rFonts w:ascii="Times New Roman"/>
          <w:b w:val="false"/>
          <w:i w:val="false"/>
          <w:color w:val="000000"/>
          <w:sz w:val="28"/>
        </w:rPr>
        <w:t>
      бюджеттік кредиттер – 764211,0 мың теңге;</w:t>
      </w:r>
    </w:p>
    <w:p>
      <w:pPr>
        <w:spacing w:after="0"/>
        <w:ind w:left="0"/>
        <w:jc w:val="both"/>
      </w:pPr>
      <w:r>
        <w:rPr>
          <w:rFonts w:ascii="Times New Roman"/>
          <w:b w:val="false"/>
          <w:i w:val="false"/>
          <w:color w:val="000000"/>
          <w:sz w:val="28"/>
        </w:rPr>
        <w:t>
      бюджеттік кредиттерді өтеу – 54512,0 мың теңге;</w:t>
      </w:r>
    </w:p>
    <w:p>
      <w:pPr>
        <w:spacing w:after="0"/>
        <w:ind w:left="0"/>
        <w:jc w:val="both"/>
      </w:pPr>
      <w:r>
        <w:rPr>
          <w:rFonts w:ascii="Times New Roman"/>
          <w:b w:val="false"/>
          <w:i w:val="false"/>
          <w:color w:val="000000"/>
          <w:sz w:val="28"/>
        </w:rPr>
        <w:t>
      4) қаржы активтерімен операциялар бойынша сальдо – - 2251,0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2251,0 мың теңге;</w:t>
      </w:r>
    </w:p>
    <w:p>
      <w:pPr>
        <w:spacing w:after="0"/>
        <w:ind w:left="0"/>
        <w:jc w:val="both"/>
      </w:pPr>
      <w:r>
        <w:rPr>
          <w:rFonts w:ascii="Times New Roman"/>
          <w:b w:val="false"/>
          <w:i w:val="false"/>
          <w:color w:val="000000"/>
          <w:sz w:val="28"/>
        </w:rPr>
        <w:t>
      5) бюджет тапшылығы (профициті) – - 716285,2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716285,2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қарашадағы</w:t>
            </w:r>
            <w:r>
              <w:br/>
            </w:r>
            <w:r>
              <w:rPr>
                <w:rFonts w:ascii="Times New Roman"/>
                <w:b w:val="false"/>
                <w:i w:val="false"/>
                <w:color w:val="000000"/>
                <w:sz w:val="20"/>
              </w:rPr>
              <w:t>№ 63-389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8821413,7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Мемлекеттікмекемелергебекітілгенмемлекеттікмүліктісату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6340876,5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6340218,1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6340218,1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8830250,9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6233637,5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6153635,5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5261994,3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447462,8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431072,3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311789,1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Суменжабдықтаужәнесубұружүйесініңжұмысістеуі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287918,4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529582,1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жобасышеңберіндеауылдықелдімекендердегіәлеуметтікжәнеинженерлікинфрақұрылымбойыншаіс-шаралардыіскеасыру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448938,1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-716285,2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716285,2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қарашадағы</w:t>
            </w:r>
            <w:r>
              <w:br/>
            </w:r>
            <w:r>
              <w:rPr>
                <w:rFonts w:ascii="Times New Roman"/>
                <w:b w:val="false"/>
                <w:i w:val="false"/>
                <w:color w:val="000000"/>
                <w:sz w:val="20"/>
              </w:rPr>
              <w:t>№ 63-389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8"/>
        <w:gridCol w:w="1692"/>
      </w:tblGrid>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1810343,4</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1810343,4</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1013472,5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педагогтерінің еңбегіне ақы төлеуді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505624,6</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397495,9</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203780,5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76399,2</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қызметін көрсетуге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30238,4</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30238,4</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Ақкөл ауылында жеке тұрғын үй құрылысы объектілеріне инженерлік-коммуникациялық инфрақұрылым салу (электрмен жабдықтау желілерін салу)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 электрмен жабдықтау желілерін салу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54983,0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493589,0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403769,0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(4,6 шақырым)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57508,3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313235,0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33025,7</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89820,0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214025,5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214025,5</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159440,3</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және 2019 жылдарға бөлінген бюджеттік кредиттер бойынша негізгі қарыздарды өтеу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10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30 қарашадағы</w:t>
            </w:r>
            <w:r>
              <w:br/>
            </w:r>
            <w:r>
              <w:rPr>
                <w:rFonts w:ascii="Times New Roman"/>
                <w:b w:val="false"/>
                <w:i w:val="false"/>
                <w:color w:val="000000"/>
                <w:sz w:val="20"/>
              </w:rPr>
              <w:t>№ 63-389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1026573,7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1026573,7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656205,8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503136,0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жанындағы "Жігер" дене тәрбиесі дайындығының балалар-жасөспірімдер клубы" мемлекеттік коммуналдық қазынашылық кәсіпорыны бассейннің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есіктерін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"Приречный орта мектебі" коммуналдық мемлекеттік мекемесін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"Доломитово орта мектебі" коммуналдық мемлекеттік мекемесін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127468,3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сумен жабдықтау және су бұру жүйесін жөндеуге және жобалау-сметалық құжаттамасын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ауылының су құбыры желілерін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сумен жабдықтаудың үздіксіз жұмысын қамтамасыз ету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маусымына дайындалуға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 Гранитный кентінің көше-жол желісін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ауылының су құбыры бар су құбырының таратушы желілерін күрделі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асфальтбетонды жамылғысымен орташа жөндеу (4,6 шақырым)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ауылында кентішілік жолдарды асфальтбетонды жамылғысымен орташа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егжей-тегжейлі жоспарлау жоспарымен бас жоспарды түзету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ауылын дамыту және салу схемаларын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ауылын дамыту және салу схемаларын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48761,8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Ұлы Отан соғысындағы Жеңістің 75 жылдығына біржолғы материалдық көмек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112905,7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 Ілиясов, 61 көшесіндегі 36 пәтерлі мемлекеттік коммуналдық тұрғын үйге инженерлік желілерді салу және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 Школьная,6 көшесіндегі спорт залына қосымша құрылыс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картасының шараларын қаржыландыру үшін облыстардың жергілікті атқарушы органдарымен ішкі нарықта айналысқа жіберу үшін мемлекеттік бағалы қағаздарды шығарудан түсетін түсімдер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604770,7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"Қызылсая орта мектебі" коммуналдық мемлекеттік мекемесінің терезелерін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 1 Зеренді орта мектебі" коммуналдық мемлекеттік мекемесінің ғимаратында ішкі жылыту жүйесін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"Троицк орта мектебі" коммуналдық мемлекеттік мекемесінің ғимаратында ішкі жылыту жүйесін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әкімдігінің "Қызылтан орта мектебі" коммуналдық мемлекеттік мекемесінің ғимаратында терезелердің блоктарын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56486,5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(едендер) үй-жайын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(қабырғалар) үй-жайын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(креслолар) үй-жайын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"Көрермендер залы" үй-жайын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мәдениет және тілдерді дамыту бөлімінің жанындағы "Мәдениет үйі" мемлекеттік коммуналдық қазыналық кәсіпорыны ғимаратында үй-жайларды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клубының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332714,5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қазандығын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су құбыры желілерін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ауылында Заречная көшесі бойындағы су құбыры желілерін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Қызылтан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Қанай би атындағы ауылдық округінің Игілік ауылындағы су құбырын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 Мектеп көшесі бойындағы көше жарығын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 әуежайдың іргелес аумағын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 Советская, Школьная, Привольная көшелері бойындағы кентішілік жолдарды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би-Игілік-Жамантұз-Желтау"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ауданында ұзындығы 7 шақырым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ұзындығы 14 шақырым "Сейфуллин-Қараөзек" автомобиль жолын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"Шағалалы-Приречное-Павловка" автомобиль жолының су өткізу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"Көкшетау-Атбасар"-Көктерек"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8 шақырым аудандық маңызы бар "Көкшетау-Кішкенекөл-Бидайық-РФ шекарасы (Омбыға)"-Ортақ"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Ілиясов, 61 көшесіндегі 36 пәтерлі мемлекеттік коммуналдық тұрғын үйдің құрылысын аяқтау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