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cda1" w14:textId="a9bc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10 тамыздағы № 59-366 шешімі. Ақмола облысының Әділет департаментінде 2020 жылғы 11 тамызда № 7985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8 772 605,7 мың теңге, оның ішінде:</w:t>
      </w:r>
    </w:p>
    <w:p>
      <w:pPr>
        <w:spacing w:after="0"/>
        <w:ind w:left="0"/>
        <w:jc w:val="both"/>
      </w:pPr>
      <w:r>
        <w:rPr>
          <w:rFonts w:ascii="Times New Roman"/>
          <w:b w:val="false"/>
          <w:i w:val="false"/>
          <w:color w:val="000000"/>
          <w:sz w:val="28"/>
        </w:rPr>
        <w:t>
      салықтық түсімдер – 2 392 616,0 мың теңге;</w:t>
      </w:r>
    </w:p>
    <w:p>
      <w:pPr>
        <w:spacing w:after="0"/>
        <w:ind w:left="0"/>
        <w:jc w:val="both"/>
      </w:pPr>
      <w:r>
        <w:rPr>
          <w:rFonts w:ascii="Times New Roman"/>
          <w:b w:val="false"/>
          <w:i w:val="false"/>
          <w:color w:val="000000"/>
          <w:sz w:val="28"/>
        </w:rPr>
        <w:t>
      салықтық емес түсімдер – 23 664,0 мың теңге;</w:t>
      </w:r>
    </w:p>
    <w:p>
      <w:pPr>
        <w:spacing w:after="0"/>
        <w:ind w:left="0"/>
        <w:jc w:val="both"/>
      </w:pPr>
      <w:r>
        <w:rPr>
          <w:rFonts w:ascii="Times New Roman"/>
          <w:b w:val="false"/>
          <w:i w:val="false"/>
          <w:color w:val="000000"/>
          <w:sz w:val="28"/>
        </w:rPr>
        <w:t>
      негізгі капиталды сатудан түсетін түсімдер – 42 209,0 мың теңге;</w:t>
      </w:r>
    </w:p>
    <w:p>
      <w:pPr>
        <w:spacing w:after="0"/>
        <w:ind w:left="0"/>
        <w:jc w:val="both"/>
      </w:pPr>
      <w:r>
        <w:rPr>
          <w:rFonts w:ascii="Times New Roman"/>
          <w:b w:val="false"/>
          <w:i w:val="false"/>
          <w:color w:val="000000"/>
          <w:sz w:val="28"/>
        </w:rPr>
        <w:t>
      трансферттер түсімі – 6 314 116,7 мың теңге;</w:t>
      </w:r>
    </w:p>
    <w:p>
      <w:pPr>
        <w:spacing w:after="0"/>
        <w:ind w:left="0"/>
        <w:jc w:val="both"/>
      </w:pPr>
      <w:r>
        <w:rPr>
          <w:rFonts w:ascii="Times New Roman"/>
          <w:b w:val="false"/>
          <w:i w:val="false"/>
          <w:color w:val="000000"/>
          <w:sz w:val="28"/>
        </w:rPr>
        <w:t>
      2) шығындар – 8 779 442,9 мың теңге;</w:t>
      </w:r>
    </w:p>
    <w:p>
      <w:pPr>
        <w:spacing w:after="0"/>
        <w:ind w:left="0"/>
        <w:jc w:val="both"/>
      </w:pPr>
      <w:r>
        <w:rPr>
          <w:rFonts w:ascii="Times New Roman"/>
          <w:b w:val="false"/>
          <w:i w:val="false"/>
          <w:color w:val="000000"/>
          <w:sz w:val="28"/>
        </w:rPr>
        <w:t>
      3) таза бюджеттік кредиттеу – 850 677,6 мың теңге, оның ішінде:</w:t>
      </w:r>
    </w:p>
    <w:p>
      <w:pPr>
        <w:spacing w:after="0"/>
        <w:ind w:left="0"/>
        <w:jc w:val="both"/>
      </w:pPr>
      <w:r>
        <w:rPr>
          <w:rFonts w:ascii="Times New Roman"/>
          <w:b w:val="false"/>
          <w:i w:val="false"/>
          <w:color w:val="000000"/>
          <w:sz w:val="28"/>
        </w:rPr>
        <w:t>
      бюджеттік кредиттер – 905 189,6 мың теңге;</w:t>
      </w:r>
    </w:p>
    <w:p>
      <w:pPr>
        <w:spacing w:after="0"/>
        <w:ind w:left="0"/>
        <w:jc w:val="both"/>
      </w:pPr>
      <w:r>
        <w:rPr>
          <w:rFonts w:ascii="Times New Roman"/>
          <w:b w:val="false"/>
          <w:i w:val="false"/>
          <w:color w:val="000000"/>
          <w:sz w:val="28"/>
        </w:rPr>
        <w:t>
      бюджеттік кредиттерді өтеу – 54 512,0 мың теңге;</w:t>
      </w:r>
    </w:p>
    <w:p>
      <w:pPr>
        <w:spacing w:after="0"/>
        <w:ind w:left="0"/>
        <w:jc w:val="both"/>
      </w:pPr>
      <w:r>
        <w:rPr>
          <w:rFonts w:ascii="Times New Roman"/>
          <w:b w:val="false"/>
          <w:i w:val="false"/>
          <w:color w:val="000000"/>
          <w:sz w:val="28"/>
        </w:rPr>
        <w:t>
      4) қаржы активтерімен операциялар бойынша сальдо – - 251,0 мың теңге, оның ішінде:</w:t>
      </w:r>
    </w:p>
    <w:p>
      <w:pPr>
        <w:spacing w:after="0"/>
        <w:ind w:left="0"/>
        <w:jc w:val="both"/>
      </w:pPr>
      <w:r>
        <w:rPr>
          <w:rFonts w:ascii="Times New Roman"/>
          <w:b w:val="false"/>
          <w:i w:val="false"/>
          <w:color w:val="000000"/>
          <w:sz w:val="28"/>
        </w:rPr>
        <w:t>
      қаржы активтерiн сатып алу – 2 000,0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2 251,0 мың теңге;</w:t>
      </w:r>
    </w:p>
    <w:p>
      <w:pPr>
        <w:spacing w:after="0"/>
        <w:ind w:left="0"/>
        <w:jc w:val="both"/>
      </w:pPr>
      <w:r>
        <w:rPr>
          <w:rFonts w:ascii="Times New Roman"/>
          <w:b w:val="false"/>
          <w:i w:val="false"/>
          <w:color w:val="000000"/>
          <w:sz w:val="28"/>
        </w:rPr>
        <w:t>
      5) бюджет тапшылығы (профициті) – - 857 263,8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857 263,8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10 тамыздағы</w:t>
            </w:r>
            <w:r>
              <w:br/>
            </w:r>
            <w:r>
              <w:rPr>
                <w:rFonts w:ascii="Times New Roman"/>
                <w:b w:val="false"/>
                <w:i w:val="false"/>
                <w:color w:val="000000"/>
                <w:sz w:val="20"/>
              </w:rPr>
              <w:t>№ 59-366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8772605,7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6314116,7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6313458,3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8779442,9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5250935,1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478874,7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369115,5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529276,2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10 тамыздағы</w:t>
            </w:r>
            <w:r>
              <w:br/>
            </w:r>
            <w:r>
              <w:rPr>
                <w:rFonts w:ascii="Times New Roman"/>
                <w:b w:val="false"/>
                <w:i w:val="false"/>
                <w:color w:val="000000"/>
                <w:sz w:val="20"/>
              </w:rPr>
              <w:t>№ 59-366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1897243,2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1897243,2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193137,2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78382,2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Ақкөл ауылында жеке тұрғын үй құрылысы объектілеріне инженерлік-коммуникациялық инфрақұрылым салу (электрмен жабдықтау желілерін салу)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 электрмен жабдықтау желілерін салу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(4,6 шақырым)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339871,0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10 тамыздағы</w:t>
            </w:r>
            <w:r>
              <w:br/>
            </w:r>
            <w:r>
              <w:rPr>
                <w:rFonts w:ascii="Times New Roman"/>
                <w:b w:val="false"/>
                <w:i w:val="false"/>
                <w:color w:val="000000"/>
                <w:sz w:val="20"/>
              </w:rPr>
              <w:t>№ 59-366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6"/>
        <w:gridCol w:w="3244"/>
      </w:tblGrid>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912914,1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912914,1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ыстық тамақпен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жанындағы "Жігер" дене тәрбиесі дайындығының балалар-жасөспірімдер клубы" мемлекеттік коммуналдық қазынашылық кәсіпорыны бассейннің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әкімдігінің "Қызылсая орта мектебі" коммуналдық мемлекеттік мекемесінің есіктерін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әкімдігінің "Приречный орта мектебі" коммуналдық мемлекеттік мекемесін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әкімдігінің "Доломитово орта мектебі" коммуналдық мемлекеттік мекемесін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115466,4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ауылының су құбыры желілерін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дайындалуға</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 Гранитный кентінің көше-жол желісін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94863,2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кеншілік жолдарды асфальтбетонды жамылғысымен орташа жөндеу (4,6 шақырым)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жоспарды түзету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ауылын дамыту және салу схемаларын әзірлеу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ауылын дамыту және салу схемаларын әзірлеу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56747,8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аналарға және көпбалалы отбасылардың балаларына жеңілдікпен жол жүруді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Ілиясов, 61 көшесіндегі 36 пәтерлі мемлекеттік коммуналдық тұрғын үйге инженерлік желілерді салу және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шараларын қаржыландыру үшін облыстардың жергілікті атқарушы органдарымен ішкі нарықта айналысқа жіберу үшін мемлекеттік бағалы қағаздарды шығарудан түсетін түсімдер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терезелерін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 1 Зеренді орта мектебі" коммуналдық мемлекеттік мекемесінің ғимаратында ішкі жылыту жүйесін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"Троицк орта мектебі" коммуналдық мемлекеттік мекемесінің ғимаратында ішкі жылыту жүйесін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"Қызылтан орта мектебі" коммуналдық мемлекеттік мекемесінің ғимаратында терезелердің блоктарын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(едендер)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(қабырғалар)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(креслолар)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үй-жайларды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клубының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қазандығын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су құбыры желілерін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бойындағы су құбыры желілерін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ауылының су қысымды мұнарасын ауыстыру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Мектеп көшесі бойындағы көше жарығын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 әуежайдың іргелес аумағын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 Советская, Школьная, Привольная көшелері бойындағы кентішілік жолдарды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шақырым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шақырым "Сейфуллин-Қараөзек" автомобиль жолын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асфальтпен жабумен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шақырым аудандық маңызы бар "Көкшетау-Кішкенекөл-Бидайық-РФ шекарасы (Омбыға)"-Ортақ"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Ілиясов, 61 көшесіндегі 36 пәтерлі мемлекеттік коммуналдық тұрғын үйдің құрылысын аяқтау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