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6d75" w14:textId="3d96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2020 жылғы 13 наурыздағы № А-3/149 қаулысы. Ақмола облысының Әділет департаментінде 2020 жылғы 17 наурызда № 7727 болып тіркелді. Күші жойылды - Ақмола облысы Зеренді ауданы әкімдігінің 2021 жылғы 12 наурыздағы № А-3/83 қаулысымен.</w:t>
      </w:r>
    </w:p>
    <w:p>
      <w:pPr>
        <w:spacing w:after="0"/>
        <w:ind w:left="0"/>
        <w:jc w:val="both"/>
      </w:pPr>
      <w:r>
        <w:rPr>
          <w:rFonts w:ascii="Times New Roman"/>
          <w:b w:val="false"/>
          <w:i w:val="false"/>
          <w:color w:val="ff0000"/>
          <w:sz w:val="28"/>
        </w:rPr>
        <w:t xml:space="preserve">
      Ескерту. Күші жойылды - Ақмола облысы Зеренді ауданы әкімдігінің 12.03.2021 </w:t>
      </w:r>
      <w:r>
        <w:rPr>
          <w:rFonts w:ascii="Times New Roman"/>
          <w:b w:val="false"/>
          <w:i w:val="false"/>
          <w:color w:val="ff0000"/>
          <w:sz w:val="28"/>
        </w:rPr>
        <w:t>№ А-3/83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Зеренді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талшықты-оптикалық байланыс желісін жүргізу және пайдалану үшін Зеренді ауданы Ақкөл, Қонысбай, Күсеп ауылдық округтерінің әкімшілік шекараларында орналасқан жалпы алаңы 28,88 гектар "ANT Technology" жауапкершілігі шектеулі серіктестігіне жер учаскелерін алып қоймастан қырық сегіз (48)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Талшықты-оптикалық байланыс желісін жүргізу және пайдалану мақсатында жер учаскесін пайдаланған кезде "ANT Technology" жауапкершілігі шектеулі серіктестігіне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Е.Т. Әленовке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 xml:space="preserve">2020 жылғы "13" наурыздағы </w:t>
            </w:r>
            <w:r>
              <w:br/>
            </w:r>
            <w:r>
              <w:rPr>
                <w:rFonts w:ascii="Times New Roman"/>
                <w:b w:val="false"/>
                <w:i w:val="false"/>
                <w:color w:val="000000"/>
                <w:sz w:val="20"/>
              </w:rPr>
              <w:t>№ А-3/149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Талшықты-оптикалық байланыс желісін жүргізу және пайдалану үшін Зеренді ауданында орналасқан жер учаскелерінің қауымдық сервитуты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2826"/>
        <w:gridCol w:w="5336"/>
        <w:gridCol w:w="2322"/>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белгіленген жерлер, гектар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округінің әкімшілік шекараларында</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